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426" w:tblpY="1"/>
        <w:tblOverlap w:val="never"/>
        <w:tblW w:w="14742" w:type="dxa"/>
        <w:tblLook w:val="04A0" w:firstRow="1" w:lastRow="0" w:firstColumn="1" w:lastColumn="0" w:noHBand="0" w:noVBand="1"/>
      </w:tblPr>
      <w:tblGrid>
        <w:gridCol w:w="14742"/>
      </w:tblGrid>
      <w:tr w:rsidR="007630F2" w:rsidRPr="00495014" w:rsidTr="00AA5233">
        <w:trPr>
          <w:trHeight w:val="8354"/>
        </w:trPr>
        <w:tc>
          <w:tcPr>
            <w:tcW w:w="14742" w:type="dxa"/>
          </w:tcPr>
          <w:p w:rsidR="00AA5233" w:rsidRDefault="00976E3D" w:rsidP="00AA5233">
            <w:pPr>
              <w:shd w:val="clear" w:color="auto" w:fill="FFFFFF"/>
              <w:spacing w:before="16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40"/>
                <w:szCs w:val="40"/>
                <w:lang w:eastAsia="ru-RU"/>
              </w:rPr>
            </w:pPr>
            <w:r w:rsidRPr="0051519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8522350</wp:posOffset>
                  </wp:positionH>
                  <wp:positionV relativeFrom="paragraph">
                    <wp:posOffset>30</wp:posOffset>
                  </wp:positionV>
                  <wp:extent cx="727710" cy="673735"/>
                  <wp:effectExtent l="0" t="0" r="0" b="0"/>
                  <wp:wrapTight wrapText="bothSides">
                    <wp:wrapPolygon edited="0">
                      <wp:start x="0" y="0"/>
                      <wp:lineTo x="0" y="20765"/>
                      <wp:lineTo x="20921" y="20765"/>
                      <wp:lineTo x="20921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4568"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-68507</wp:posOffset>
                  </wp:positionH>
                  <wp:positionV relativeFrom="paragraph">
                    <wp:posOffset>88</wp:posOffset>
                  </wp:positionV>
                  <wp:extent cx="890294" cy="903767"/>
                  <wp:effectExtent l="0" t="0" r="5080" b="0"/>
                  <wp:wrapTight wrapText="bothSides">
                    <wp:wrapPolygon edited="0">
                      <wp:start x="9706" y="0"/>
                      <wp:lineTo x="9706" y="7286"/>
                      <wp:lineTo x="0" y="7741"/>
                      <wp:lineTo x="0" y="18215"/>
                      <wp:lineTo x="9706" y="20947"/>
                      <wp:lineTo x="18950" y="20947"/>
                      <wp:lineTo x="21261" y="17304"/>
                      <wp:lineTo x="21261" y="0"/>
                      <wp:lineTo x="9706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94" cy="903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A5233" w:rsidRPr="0030281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40"/>
                <w:szCs w:val="40"/>
                <w:lang w:eastAsia="ru-RU"/>
              </w:rPr>
              <w:t>Лечебная физкультура</w:t>
            </w:r>
            <w:r w:rsidR="00AA5233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40"/>
                <w:szCs w:val="40"/>
                <w:lang w:eastAsia="ru-RU"/>
              </w:rPr>
              <w:t xml:space="preserve"> </w:t>
            </w:r>
            <w:r w:rsidR="00AA5233" w:rsidRPr="0030281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40"/>
                <w:szCs w:val="40"/>
                <w:lang w:eastAsia="ru-RU"/>
              </w:rPr>
              <w:t>для годовалого ребенка</w:t>
            </w:r>
          </w:p>
          <w:p w:rsidR="00AA5233" w:rsidRPr="00515192" w:rsidRDefault="00AA5233" w:rsidP="00AA5233">
            <w:pPr>
              <w:shd w:val="clear" w:color="auto" w:fill="FFFFFF"/>
              <w:spacing w:before="16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Лечебная физкультура в первый год жизни — важная часть заботы о здоровье малыша. В этом возрасте формируются базовые двигательные навыки, закладывается физический потенциал, развивается нервная система. Грамотно подобранная гимнастика помогает ребенку осваивать движения по возрасту, мягко поддерживает мышечный тонус и способствует гармоничному развитию. </w:t>
            </w:r>
            <w:hyperlink r:id="rId13" w:history="1">
              <w:r w:rsidRPr="00515192">
                <w:rPr>
                  <w:rFonts w:ascii="Times New Roman" w:eastAsia="Times New Roman" w:hAnsi="Times New Roman" w:cs="Times New Roman"/>
                  <w:sz w:val="32"/>
                  <w:szCs w:val="32"/>
                  <w:bdr w:val="none" w:sz="0" w:space="0" w:color="auto" w:frame="1"/>
                  <w:lang w:eastAsia="ru-RU"/>
                </w:rPr>
                <w:t>Занятия по АФК для детей</w:t>
              </w:r>
            </w:hyperlink>
            <w:r w:rsidRPr="005151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раннего возраста проводятся под контролем специалисто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с медицинским образованием, с учетом индивидуальных особенностей каждого ребенка.  Для родителей это возможность безопасно и грамотно поддержать физическое развитие малыша с первых месяцев жизни.</w:t>
            </w:r>
          </w:p>
          <w:p w:rsidR="00AA5233" w:rsidRPr="00515192" w:rsidRDefault="00AA5233" w:rsidP="00AA5233">
            <w:pPr>
              <w:shd w:val="clear" w:color="auto" w:fill="FFFFFF"/>
              <w:tabs>
                <w:tab w:val="left" w:pos="341"/>
                <w:tab w:val="center" w:pos="7263"/>
              </w:tabs>
              <w:spacing w:before="199" w:after="199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kern w:val="36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EB9D92B" wp14:editId="1ACD37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420370</wp:posOffset>
                  </wp:positionV>
                  <wp:extent cx="2468880" cy="1706880"/>
                  <wp:effectExtent l="0" t="0" r="0" b="0"/>
                  <wp:wrapTight wrapText="bothSides">
                    <wp:wrapPolygon edited="0">
                      <wp:start x="5167" y="241"/>
                      <wp:lineTo x="3333" y="723"/>
                      <wp:lineTo x="500" y="3134"/>
                      <wp:lineTo x="333" y="17357"/>
                      <wp:lineTo x="1000" y="20009"/>
                      <wp:lineTo x="3167" y="21214"/>
                      <wp:lineTo x="16667" y="21214"/>
                      <wp:lineTo x="19333" y="20009"/>
                      <wp:lineTo x="21000" y="16875"/>
                      <wp:lineTo x="21333" y="2893"/>
                      <wp:lineTo x="19667" y="723"/>
                      <wp:lineTo x="18167" y="241"/>
                      <wp:lineTo x="5167" y="241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ab/>
            </w:r>
            <w:r w:rsidRPr="00515192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Гимнастика для новорожденных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Гимнастика для новорожденных назначается с первых недель жизни и направлена на мягкую адаптацию к движениям вне внутриутробной среды. В этот период упражнения выполняются в спокойном темпе, без резких амплитуд, преимущественно в положении лежа. Специалист работает с руками и ногами ребенка, аккуратно стимулируя естественные движения и укрепляя мышечный тонус.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практике гимнастика часто сочетается с элементами детского массажа, чтобы помочь улучшить кровообращение, нормализовать сон и укрепить общее самочувствие малыша.</w:t>
            </w:r>
          </w:p>
          <w:p w:rsidR="00AA5233" w:rsidRPr="00302814" w:rsidRDefault="00AA5233" w:rsidP="00AA5233">
            <w:pPr>
              <w:shd w:val="clear" w:color="auto" w:fill="FFFFFF"/>
              <w:spacing w:before="199" w:after="199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028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Условия проведения, противопоказания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ЛФК проводится только при хорошем самочувствии ребенка. Перед началом занятий врач-педиатр оценивает общее состояние ребенка, возраст, перенесенные заболевания и особенности физического развития.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К временным противопоказаниям относятся:</w:t>
            </w:r>
          </w:p>
          <w:p w:rsidR="00AA5233" w:rsidRPr="00515192" w:rsidRDefault="00AA5233" w:rsidP="00515192">
            <w:pPr>
              <w:pStyle w:val="af7"/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повышенная температура;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pStyle w:val="af7"/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острые инфекционные состояния;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pStyle w:val="af7"/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выраженные кожные высыпания;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pStyle w:val="af7"/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сильное беспокойство или отказ малыша от контакта.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Занятия проходят в комфортных условиях, в домашних условиях </w:t>
            </w:r>
            <w:proofErr w:type="gramStart"/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или  специально</w:t>
            </w:r>
            <w:proofErr w:type="gramEnd"/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оборудованных кабинетах, с соблюдением санитарных норм и индивидуального подхода к каждому ребенку. Помещение, где проводится ЛФК для малышей теплое, без сквозняков, с комфортной температурой. Специалист соблюдает спокойную обстановку, чтобы малыш чувствовал себя защищенно.</w:t>
            </w:r>
          </w:p>
          <w:p w:rsidR="00AA5233" w:rsidRPr="00515192" w:rsidRDefault="00AA5233" w:rsidP="00AA5233">
            <w:pPr>
              <w:shd w:val="clear" w:color="auto" w:fill="FFFFFF"/>
              <w:spacing w:before="199" w:after="199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какое время делать гимнастику:</w:t>
            </w:r>
          </w:p>
          <w:p w:rsidR="00AA5233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Лучшее время для занятий с детьми годовалого возраста— утренние часы или первая половина дня, когда ребенок бодр и расположен к активности. Гимнастику не рекомендуется делать сразу после кормления. Лучше выждать 30–40 минут, чтобы движения не вызывали дискомфорт. Необходимо учитывать индивидуальный режим сна и бодрствования, не проводя занятия в период усталости или перед сном. Выбранное время должно быть регулярным — так малыш быстрее адаптируется к нагрузке и реагирует на упражнения спокойнее.</w:t>
            </w:r>
          </w:p>
          <w:p w:rsidR="00515192" w:rsidRDefault="00515192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515192" w:rsidRDefault="00515192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515192" w:rsidRPr="00515192" w:rsidRDefault="00515192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AA5233" w:rsidRPr="00B731DB" w:rsidRDefault="009E65E3" w:rsidP="00AA5233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01A4983" wp14:editId="3B831ACE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130810</wp:posOffset>
                  </wp:positionV>
                  <wp:extent cx="2306320" cy="1555750"/>
                  <wp:effectExtent l="323850" t="323850" r="322580" b="330200"/>
                  <wp:wrapTight wrapText="bothSides">
                    <wp:wrapPolygon edited="0">
                      <wp:start x="2498" y="-4496"/>
                      <wp:lineTo x="-2319" y="-3967"/>
                      <wp:lineTo x="-2319" y="264"/>
                      <wp:lineTo x="-3033" y="264"/>
                      <wp:lineTo x="-3033" y="21688"/>
                      <wp:lineTo x="-357" y="25391"/>
                      <wp:lineTo x="-178" y="25920"/>
                      <wp:lineTo x="19269" y="25920"/>
                      <wp:lineTo x="19447" y="25391"/>
                      <wp:lineTo x="23729" y="21688"/>
                      <wp:lineTo x="23729" y="21424"/>
                      <wp:lineTo x="24443" y="17192"/>
                      <wp:lineTo x="24443" y="264"/>
                      <wp:lineTo x="21767" y="-3703"/>
                      <wp:lineTo x="21588" y="-4496"/>
                      <wp:lineTo x="2498" y="-4496"/>
                    </wp:wrapPolygon>
                  </wp:wrapTight>
                  <wp:docPr id="2" name="Рисунок 2" descr="Гимнастика для детей 3-4 месяц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имнастика для детей 3-4 месяце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31" t="8289" r="6528" b="10492"/>
                          <a:stretch/>
                        </pic:blipFill>
                        <pic:spPr bwMode="auto">
                          <a:xfrm>
                            <a:off x="0" y="0"/>
                            <a:ext cx="2306320" cy="155575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5233" w:rsidRPr="00AA5233">
              <w:rPr>
                <w:rFonts w:ascii="Times New Roman" w:hAnsi="Times New Roman" w:cs="Times New Roman"/>
                <w:b/>
                <w:color w:val="D83B01"/>
                <w:sz w:val="28"/>
                <w:szCs w:val="28"/>
              </w:rPr>
              <w:tab/>
            </w:r>
            <w:r w:rsidR="00AA5233"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ЛФК для грудничков до 2 месяцев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этом возрасте основная задача занятий — мягкая стимуляция двигательной активности и формирование правильных двигательных стереотипов. На этом этапе основное внимание уделяется адаптации к движениям и развитию сенсорных ощущений. Л</w:t>
            </w:r>
            <w:r w:rsidR="003860A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ФК</w:t>
            </w: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для грудничков состоит из простых пассивных упражнений, которые мягко проводит специалист клиники. Используются легкие покачивания, симметричные движения конечностей, выкладывание на живот.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Дыхательные упражнения проводятся очень деликатно и в игровой форме: легкое надавливание на грудную клетку на выдохе, стимуляция глубокого дыхания через спокойные ритмичные движения. Они способствуют развитию дыхательной мускулатуры и общему расслаблению малыша.</w:t>
            </w:r>
          </w:p>
          <w:p w:rsidR="00B731DB" w:rsidRPr="00302814" w:rsidRDefault="00B731DB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233" w:rsidRPr="00B731DB" w:rsidRDefault="00AA5233" w:rsidP="00AA5233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Гимнастика для детей 3–4 месяцев</w:t>
            </w:r>
          </w:p>
          <w:p w:rsidR="00AA5233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3–4 месяца ребенок начинает активнее реагировать на окружающий мир, появляются осознанные движения руками и ногами. В этом возрасте ребенок начинает активнее удерживать голову, появляются первые попытки опоры. Гимнастика для этого возраста направлена на укрепление мышц спины, шеи, ног и рук. Добавляются упражнения с изменением положения тела, стимуляцией переворотов, координации движений.</w:t>
            </w:r>
          </w:p>
          <w:p w:rsidR="00B91C35" w:rsidRDefault="00B91C35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B91C35" w:rsidRPr="00B91C35" w:rsidRDefault="00B91C35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AA5233" w:rsidRPr="00B91C35" w:rsidRDefault="00AA5233" w:rsidP="00AA5233">
            <w:pPr>
              <w:shd w:val="clear" w:color="auto" w:fill="FFFFFF"/>
              <w:spacing w:before="240" w:after="24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Упражнения на мяче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Занятия на большом гимнастическом мяче помогают развивать равновесие, укреплять мышцы корпуса, улучшать вестибулярные реакции. Все упражнения выполняются под контролем специалиста, с обязательной фиксацией ребенка. Ребенка укладывают на мяч животом или спиной, аккуратно поддерживая и выполняя плавные покачивания. Такие упражнения хорошо воспринимаются детьми и часто вызывают положительные эмоции.</w:t>
            </w:r>
          </w:p>
          <w:p w:rsidR="00AA5233" w:rsidRPr="00B731DB" w:rsidRDefault="00AA5233" w:rsidP="00AA5233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Гимнастика для детей 4–7 месяцев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период от 4 до 7 месяцев малыш активно осваивает перевороты, пытается сидеть и ползать, усиливается интерес к движениям. Комплекс ЛФК усложняется: добавляются упражнения на опору на ладони, удержание положения, подтягивание, симметричную работу мышц. Специалист следит за тем, чтобы нагрузка соответствовала возрасту, не вызывала перенапряжения и поддерживала естественное двигательное развитие.</w:t>
            </w:r>
          </w:p>
          <w:p w:rsidR="00AA5233" w:rsidRPr="00B731DB" w:rsidRDefault="00AA5233" w:rsidP="00AA5233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Гимнастика для детей 9–12 месяцев</w:t>
            </w:r>
          </w:p>
          <w:p w:rsidR="00B731DB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 9 до 12 месяцев ребенок становится более самостоятельным: учится вставать, делать первые шаги. Гимнастика для детей этого возраста помогает укрепить опорно-двигательный аппарат, развить равновесие и уверенность в движениях. Занятия проходят в игровой форме, с учетом эмоционального состояния малыша</w:t>
            </w:r>
          </w:p>
          <w:p w:rsidR="00B91C35" w:rsidRDefault="00B91C35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9E65E3" w:rsidRPr="00515192" w:rsidRDefault="009E65E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B731DB" w:rsidRPr="00302814" w:rsidRDefault="00B731DB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5233" w:rsidRPr="00B731DB" w:rsidRDefault="00AA5233" w:rsidP="00AA5233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lastRenderedPageBreak/>
              <w:t>Польза гимнастики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u w:val="single"/>
                <w:lang w:eastAsia="ru-RU"/>
              </w:rPr>
              <w:t>Регулярная лечебная физкультура в первый год жизни:</w:t>
            </w:r>
          </w:p>
          <w:p w:rsidR="00AA5233" w:rsidRPr="00515192" w:rsidRDefault="00AA5233" w:rsidP="00515192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поддерживает физический и психомоторный развитие;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укрепляет мышцы и связки;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улучшает координацию движений;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способствует формированию правильных двигательных навыков;</w:t>
            </w: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AA5233" w:rsidRPr="00515192" w:rsidRDefault="00AA5233" w:rsidP="00515192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повышает общий тонус и адаптационные возможности организма.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Развитие малыша включает не только развитие коммуникативных и игровых навыков, эмоциональной сферы, но и физические упражнения. Хотя в возрасте 12 месяцев гораздо активнее развивается психика ребенка, к году он уже должен хорошо ползать, сидеть, без труда вставать, когда ему хочется, и даже пытаться бегать, держа за руку маму или папу. Спина и ножки в этом возрасте начинают активнее участвовать в распределении нагрузки, а потому даже короткая гимнастика в первой половине дня положительно сказывается на формировании скелета и мышечного корсета. В этом возрасте ребенок проявляет самостоятельность в физической активности - самое время укреплять его ручки и ножки, чтобы малыш не травмировался!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Лечебная физкультура </w:t>
            </w:r>
            <w:proofErr w:type="gramStart"/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это</w:t>
            </w:r>
            <w:proofErr w:type="gramEnd"/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медицинская дисциплина, которая использует строго дозированные и целевые физические упражнения для того, чтобы укреплять организм пациента, а также для его лечения и реабилитации. Для детей, перенесших заболевания в период внутриутробного и раннего индивидуального развития, лечебная физкультура остается одним из самых действенных способов устранить патологические состояния и их последствия до того, как они станут необратимыми.</w:t>
            </w:r>
          </w:p>
          <w:p w:rsidR="00AA5233" w:rsidRPr="00515192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Даже совершенно здоровым деткам в возрасте 1 года очень важно совершенствовать навык ходьбы, развивать чувство равновесия, а также способности лазания и ползания. В этом им помогают различные методики ЛФК: игры, ходьба, гимнастика, в т.ч. дыхательная, водные процедуры. Широкое разнообразие приемов помогает приучить малыша к зарядке и увлечь его физической культурой в игровой форме - ведь принуждать ребенка в этом возрасте ни к чему нельзя!</w:t>
            </w:r>
          </w:p>
          <w:p w:rsidR="00AA5233" w:rsidRPr="009E65E3" w:rsidRDefault="00AA5233" w:rsidP="009E65E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Комплекс ЛФК для маленьких детей составляется только с помощью медицинского работника - обычно это врач-педиатр </w:t>
            </w:r>
            <w:r w:rsidRPr="0051519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или </w:t>
            </w:r>
            <w:hyperlink r:id="rId16" w:history="1">
              <w:r w:rsidRPr="00515192">
                <w:rPr>
                  <w:rFonts w:ascii="Times New Roman" w:eastAsia="Times New Roman" w:hAnsi="Times New Roman" w:cs="Times New Roman"/>
                  <w:sz w:val="32"/>
                  <w:szCs w:val="32"/>
                  <w:u w:val="single"/>
                  <w:bdr w:val="none" w:sz="0" w:space="0" w:color="auto" w:frame="1"/>
                  <w:lang w:eastAsia="ru-RU"/>
                </w:rPr>
                <w:t>инструктор лечебной физкультуры</w:t>
              </w:r>
            </w:hyperlink>
            <w:r w:rsidRPr="0051519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Перед подбором упражнений обязательно нужно посетить детского ортопеда и невропатолога.</w:t>
            </w:r>
            <w:bookmarkStart w:id="0" w:name="_GoBack"/>
            <w:bookmarkEnd w:id="0"/>
          </w:p>
          <w:p w:rsidR="00B731DB" w:rsidRPr="00B731DB" w:rsidRDefault="00AA5233" w:rsidP="00B91C35">
            <w:pPr>
              <w:shd w:val="clear" w:color="auto" w:fill="FFFFFF"/>
              <w:spacing w:before="199" w:after="199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B731D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Что включает ЛФК для 12-месячного малыша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 зависимости от цели занятий, маленького спортсмена ожидают несложные гимнастические упражнения и массажные действия. Упражнения занимают порядка 7-10 минут в день и обязательно проводятся с участием родителей. Это немаловажный фактор, ведь в возрасте 1-1,5 года ребенок особенно нуждается в постоянном внимании матери и радуется физическому контакту с ней.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Лечебная физкультура в раннем возрасте служит не только профилактикой нарушений опорно-двигательного аппарата, ЦНС и ССС, но и обладает общеукрепляющим эффектом - малыши реже болеют и легче приспосабливаются.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ЛФК для новорожденных и детей до года помогает мягко сопровождать естественные этапы роста, снижая риски задержек моторного развития.</w:t>
            </w:r>
          </w:p>
          <w:p w:rsidR="00AA5233" w:rsidRPr="00B91C35" w:rsidRDefault="00AA5233" w:rsidP="00AA523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91C3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ЛФК для малышей проводится в индивидуальном формате. Специалисты работают в тесном контакте с родителями, объясняют технику упражнений и помогают внедрить безопасный комплекс в повседневную жизнь ребенка. Такой формат дает уверенность, что здоровье ребенка находится в надежных руках уже с первых месяцев жизни.</w:t>
            </w:r>
          </w:p>
          <w:p w:rsidR="00AA5233" w:rsidRPr="00302814" w:rsidRDefault="00AA5233" w:rsidP="00AA52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0F2" w:rsidRPr="00495014" w:rsidRDefault="00AA5233" w:rsidP="00AA5233">
            <w:pPr>
              <w:tabs>
                <w:tab w:val="left" w:pos="341"/>
                <w:tab w:val="left" w:pos="455"/>
                <w:tab w:val="right" w:pos="6176"/>
              </w:tabs>
              <w:spacing w:line="240" w:lineRule="auto"/>
              <w:rPr>
                <w:b/>
                <w:color w:val="D83B01"/>
                <w:sz w:val="44"/>
              </w:rPr>
            </w:pPr>
            <w:r>
              <w:rPr>
                <w:rFonts w:ascii="Times New Roman" w:hAnsi="Times New Roman" w:cs="Times New Roman"/>
                <w:b/>
                <w:color w:val="D83B01"/>
                <w:sz w:val="28"/>
                <w:szCs w:val="28"/>
              </w:rPr>
              <w:tab/>
            </w:r>
            <w:r w:rsidRPr="00AA5233">
              <w:rPr>
                <w:rFonts w:ascii="Times New Roman" w:hAnsi="Times New Roman" w:cs="Times New Roman"/>
                <w:b/>
                <w:color w:val="D83B01"/>
                <w:sz w:val="28"/>
                <w:szCs w:val="28"/>
              </w:rPr>
              <w:tab/>
            </w:r>
          </w:p>
        </w:tc>
      </w:tr>
    </w:tbl>
    <w:p w:rsidR="007F3D82" w:rsidRPr="00495014" w:rsidRDefault="00AA5233" w:rsidP="00E667B3">
      <w:r>
        <w:lastRenderedPageBreak/>
        <w:br w:type="textWrapping" w:clear="all"/>
      </w:r>
    </w:p>
    <w:p w:rsidR="007F3D82" w:rsidRPr="00495014" w:rsidRDefault="007F3D82" w:rsidP="00E667B3">
      <w:pPr>
        <w:sectPr w:rsidR="007F3D82" w:rsidRPr="00495014" w:rsidSect="00AA523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 w:code="9"/>
          <w:pgMar w:top="720" w:right="284" w:bottom="720" w:left="1672" w:header="578" w:footer="142" w:gutter="0"/>
          <w:cols w:space="720"/>
          <w:titlePg/>
          <w:docGrid w:linePitch="360"/>
        </w:sectPr>
      </w:pPr>
    </w:p>
    <w:p w:rsidR="006A4307" w:rsidRPr="00495014" w:rsidRDefault="006A4307" w:rsidP="00AA5233"/>
    <w:sectPr w:rsidR="006A4307" w:rsidRPr="00495014" w:rsidSect="00AA5233">
      <w:headerReference w:type="default" r:id="rId23"/>
      <w:footerReference w:type="default" r:id="rId24"/>
      <w:pgSz w:w="11906" w:h="16838" w:code="9"/>
      <w:pgMar w:top="1701" w:right="720" w:bottom="167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233" w:rsidRDefault="00AA5233" w:rsidP="008F1194">
      <w:pPr>
        <w:spacing w:after="0" w:line="240" w:lineRule="auto"/>
      </w:pPr>
      <w:r>
        <w:separator/>
      </w:r>
    </w:p>
  </w:endnote>
  <w:endnote w:type="continuationSeparator" w:id="0">
    <w:p w:rsidR="00AA5233" w:rsidRDefault="00AA5233" w:rsidP="008F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8D" w:rsidRDefault="001C468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5077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35DF" w:rsidRDefault="005235DF" w:rsidP="009544F4">
        <w:pPr>
          <w:pStyle w:val="aa"/>
          <w:jc w:val="center"/>
        </w:pPr>
        <w:r>
          <w:rPr>
            <w:noProof/>
            <w:lang w:bidi="ru-RU"/>
          </w:rPr>
          <mc:AlternateContent>
            <mc:Choice Requires="wps">
              <w:drawing>
                <wp:anchor distT="0" distB="0" distL="114300" distR="114300" simplePos="0" relativeHeight="251633661" behindDoc="1" locked="0" layoutInCell="1" allowOverlap="1" wp14:anchorId="54222EB2" wp14:editId="3E663A2E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859536"/>
                  <wp:effectExtent l="0" t="0" r="2540" b="0"/>
                  <wp:wrapNone/>
                  <wp:docPr id="36" name="Прямоугольник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858000" cy="859536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BBDF07D" id="Прямоугольник" o:spid="_x0000_s1026" style="position:absolute;margin-left:0;margin-top:0;width:540pt;height:67.7pt;z-index:-251682819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" fillcolor="#264d2b [3204]" stroked="f" strokeweight="1pt">
                  <v:stroke miterlimit="4"/>
                  <v:textbox inset="3pt,3pt,3pt,3pt"/>
                  <w10:wrap anchorx="margin" anchory="page"/>
                </v:rect>
              </w:pict>
            </mc:Fallback>
          </mc:AlternateContent>
        </w:r>
        <w:r>
          <w:rPr>
            <w:noProof/>
            <w:lang w:bidi="ru-RU"/>
          </w:rPr>
          <mc:AlternateContent>
            <mc:Choice Requires="wps">
              <w:drawing>
                <wp:anchor distT="0" distB="0" distL="114300" distR="114300" simplePos="0" relativeHeight="251634685" behindDoc="1" locked="0" layoutInCell="1" allowOverlap="1" wp14:anchorId="72D2D68B" wp14:editId="1D7D788D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14664"/>
                  <wp:effectExtent l="0" t="0" r="2540" b="0"/>
                  <wp:wrapNone/>
                  <wp:docPr id="37" name="Фигура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858000" cy="9146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904" y="14889"/>
                                </a:moveTo>
                                <a:lnTo>
                                  <a:pt x="18836" y="14889"/>
                                </a:lnTo>
                                <a:lnTo>
                                  <a:pt x="18836" y="14380"/>
                                </a:lnTo>
                                <a:cubicBezTo>
                                  <a:pt x="18836" y="14320"/>
                                  <a:pt x="18828" y="14260"/>
                                  <a:pt x="18820" y="14260"/>
                                </a:cubicBezTo>
                                <a:lnTo>
                                  <a:pt x="18700" y="14260"/>
                                </a:lnTo>
                                <a:cubicBezTo>
                                  <a:pt x="18692" y="14260"/>
                                  <a:pt x="18684" y="14320"/>
                                  <a:pt x="18684" y="14380"/>
                                </a:cubicBezTo>
                                <a:lnTo>
                                  <a:pt x="18684" y="14889"/>
                                </a:lnTo>
                                <a:lnTo>
                                  <a:pt x="18616" y="14889"/>
                                </a:lnTo>
                                <a:cubicBezTo>
                                  <a:pt x="18608" y="14889"/>
                                  <a:pt x="18600" y="14949"/>
                                  <a:pt x="18600" y="15009"/>
                                </a:cubicBezTo>
                                <a:lnTo>
                                  <a:pt x="18600" y="15908"/>
                                </a:lnTo>
                                <a:cubicBezTo>
                                  <a:pt x="18600" y="15968"/>
                                  <a:pt x="18608" y="16028"/>
                                  <a:pt x="18616" y="16028"/>
                                </a:cubicBezTo>
                                <a:lnTo>
                                  <a:pt x="18684" y="16028"/>
                                </a:lnTo>
                                <a:lnTo>
                                  <a:pt x="18684" y="16537"/>
                                </a:lnTo>
                                <a:cubicBezTo>
                                  <a:pt x="18684" y="16597"/>
                                  <a:pt x="18692" y="16657"/>
                                  <a:pt x="18700" y="16657"/>
                                </a:cubicBezTo>
                                <a:lnTo>
                                  <a:pt x="18820" y="16657"/>
                                </a:lnTo>
                                <a:cubicBezTo>
                                  <a:pt x="18828" y="16657"/>
                                  <a:pt x="18836" y="16597"/>
                                  <a:pt x="18836" y="16537"/>
                                </a:cubicBezTo>
                                <a:lnTo>
                                  <a:pt x="18836" y="16028"/>
                                </a:lnTo>
                                <a:lnTo>
                                  <a:pt x="18904" y="16028"/>
                                </a:lnTo>
                                <a:cubicBezTo>
                                  <a:pt x="18912" y="16028"/>
                                  <a:pt x="18920" y="15968"/>
                                  <a:pt x="18920" y="15908"/>
                                </a:cubicBezTo>
                                <a:lnTo>
                                  <a:pt x="18920" y="15009"/>
                                </a:lnTo>
                                <a:cubicBezTo>
                                  <a:pt x="18916" y="14919"/>
                                  <a:pt x="18912" y="14889"/>
                                  <a:pt x="18904" y="14889"/>
                                </a:cubicBezTo>
                                <a:close/>
                                <a:moveTo>
                                  <a:pt x="18484" y="6022"/>
                                </a:moveTo>
                                <a:lnTo>
                                  <a:pt x="18420" y="6022"/>
                                </a:lnTo>
                                <a:lnTo>
                                  <a:pt x="18420" y="5542"/>
                                </a:lnTo>
                                <a:cubicBezTo>
                                  <a:pt x="18420" y="5482"/>
                                  <a:pt x="18416" y="5452"/>
                                  <a:pt x="18408" y="5452"/>
                                </a:cubicBezTo>
                                <a:lnTo>
                                  <a:pt x="18300" y="5452"/>
                                </a:lnTo>
                                <a:cubicBezTo>
                                  <a:pt x="18292" y="5452"/>
                                  <a:pt x="18288" y="5482"/>
                                  <a:pt x="18288" y="5542"/>
                                </a:cubicBezTo>
                                <a:lnTo>
                                  <a:pt x="18288" y="6022"/>
                                </a:lnTo>
                                <a:lnTo>
                                  <a:pt x="18224" y="6022"/>
                                </a:lnTo>
                                <a:cubicBezTo>
                                  <a:pt x="18216" y="6022"/>
                                  <a:pt x="18212" y="6052"/>
                                  <a:pt x="18212" y="6111"/>
                                </a:cubicBezTo>
                                <a:lnTo>
                                  <a:pt x="18212" y="6920"/>
                                </a:lnTo>
                                <a:cubicBezTo>
                                  <a:pt x="18212" y="6980"/>
                                  <a:pt x="18216" y="7010"/>
                                  <a:pt x="18224" y="7010"/>
                                </a:cubicBezTo>
                                <a:lnTo>
                                  <a:pt x="18288" y="7010"/>
                                </a:lnTo>
                                <a:lnTo>
                                  <a:pt x="18288" y="7490"/>
                                </a:lnTo>
                                <a:cubicBezTo>
                                  <a:pt x="18288" y="7549"/>
                                  <a:pt x="18292" y="7579"/>
                                  <a:pt x="18300" y="7579"/>
                                </a:cubicBezTo>
                                <a:lnTo>
                                  <a:pt x="18408" y="7579"/>
                                </a:lnTo>
                                <a:cubicBezTo>
                                  <a:pt x="18416" y="7579"/>
                                  <a:pt x="18420" y="7549"/>
                                  <a:pt x="18420" y="7490"/>
                                </a:cubicBezTo>
                                <a:lnTo>
                                  <a:pt x="18420" y="7010"/>
                                </a:lnTo>
                                <a:lnTo>
                                  <a:pt x="18484" y="7010"/>
                                </a:lnTo>
                                <a:cubicBezTo>
                                  <a:pt x="18492" y="7010"/>
                                  <a:pt x="18496" y="6980"/>
                                  <a:pt x="18496" y="6920"/>
                                </a:cubicBezTo>
                                <a:lnTo>
                                  <a:pt x="18496" y="6111"/>
                                </a:lnTo>
                                <a:cubicBezTo>
                                  <a:pt x="18500" y="6052"/>
                                  <a:pt x="18492" y="6022"/>
                                  <a:pt x="18484" y="6022"/>
                                </a:cubicBezTo>
                                <a:close/>
                                <a:moveTo>
                                  <a:pt x="18904" y="20761"/>
                                </a:moveTo>
                                <a:lnTo>
                                  <a:pt x="18836" y="20761"/>
                                </a:lnTo>
                                <a:lnTo>
                                  <a:pt x="18836" y="20252"/>
                                </a:lnTo>
                                <a:cubicBezTo>
                                  <a:pt x="18836" y="20192"/>
                                  <a:pt x="18828" y="20132"/>
                                  <a:pt x="18820" y="20132"/>
                                </a:cubicBezTo>
                                <a:lnTo>
                                  <a:pt x="18700" y="20132"/>
                                </a:lnTo>
                                <a:cubicBezTo>
                                  <a:pt x="18692" y="20132"/>
                                  <a:pt x="18684" y="20192"/>
                                  <a:pt x="18684" y="20252"/>
                                </a:cubicBezTo>
                                <a:lnTo>
                                  <a:pt x="18684" y="20761"/>
                                </a:lnTo>
                                <a:lnTo>
                                  <a:pt x="18616" y="20761"/>
                                </a:lnTo>
                                <a:cubicBezTo>
                                  <a:pt x="18608" y="20761"/>
                                  <a:pt x="18600" y="20821"/>
                                  <a:pt x="18600" y="20881"/>
                                </a:cubicBezTo>
                                <a:lnTo>
                                  <a:pt x="18600" y="21600"/>
                                </a:lnTo>
                                <a:lnTo>
                                  <a:pt x="18916" y="21600"/>
                                </a:lnTo>
                                <a:lnTo>
                                  <a:pt x="18916" y="20881"/>
                                </a:lnTo>
                                <a:cubicBezTo>
                                  <a:pt x="18916" y="20821"/>
                                  <a:pt x="18912" y="20761"/>
                                  <a:pt x="18904" y="20761"/>
                                </a:cubicBezTo>
                                <a:close/>
                                <a:moveTo>
                                  <a:pt x="18904" y="9017"/>
                                </a:moveTo>
                                <a:lnTo>
                                  <a:pt x="18836" y="9017"/>
                                </a:lnTo>
                                <a:lnTo>
                                  <a:pt x="18836" y="8508"/>
                                </a:lnTo>
                                <a:cubicBezTo>
                                  <a:pt x="18836" y="8448"/>
                                  <a:pt x="18828" y="8388"/>
                                  <a:pt x="18820" y="8388"/>
                                </a:cubicBezTo>
                                <a:lnTo>
                                  <a:pt x="18700" y="8388"/>
                                </a:lnTo>
                                <a:cubicBezTo>
                                  <a:pt x="18692" y="8388"/>
                                  <a:pt x="18684" y="8448"/>
                                  <a:pt x="18684" y="8508"/>
                                </a:cubicBezTo>
                                <a:lnTo>
                                  <a:pt x="18684" y="9017"/>
                                </a:lnTo>
                                <a:lnTo>
                                  <a:pt x="18616" y="9017"/>
                                </a:lnTo>
                                <a:cubicBezTo>
                                  <a:pt x="18608" y="9017"/>
                                  <a:pt x="18600" y="9077"/>
                                  <a:pt x="18600" y="9137"/>
                                </a:cubicBezTo>
                                <a:lnTo>
                                  <a:pt x="18600" y="10036"/>
                                </a:lnTo>
                                <a:cubicBezTo>
                                  <a:pt x="18600" y="10096"/>
                                  <a:pt x="18608" y="10156"/>
                                  <a:pt x="18616" y="10156"/>
                                </a:cubicBezTo>
                                <a:lnTo>
                                  <a:pt x="18684" y="10156"/>
                                </a:lnTo>
                                <a:lnTo>
                                  <a:pt x="18684" y="10665"/>
                                </a:lnTo>
                                <a:cubicBezTo>
                                  <a:pt x="18684" y="10725"/>
                                  <a:pt x="18692" y="10785"/>
                                  <a:pt x="18700" y="10785"/>
                                </a:cubicBezTo>
                                <a:lnTo>
                                  <a:pt x="18820" y="10785"/>
                                </a:lnTo>
                                <a:cubicBezTo>
                                  <a:pt x="18828" y="10785"/>
                                  <a:pt x="18836" y="10725"/>
                                  <a:pt x="18836" y="10665"/>
                                </a:cubicBezTo>
                                <a:lnTo>
                                  <a:pt x="18836" y="10156"/>
                                </a:lnTo>
                                <a:lnTo>
                                  <a:pt x="18904" y="10156"/>
                                </a:lnTo>
                                <a:cubicBezTo>
                                  <a:pt x="18912" y="10156"/>
                                  <a:pt x="18920" y="10096"/>
                                  <a:pt x="18920" y="10036"/>
                                </a:cubicBezTo>
                                <a:lnTo>
                                  <a:pt x="18920" y="9137"/>
                                </a:lnTo>
                                <a:cubicBezTo>
                                  <a:pt x="18916" y="9047"/>
                                  <a:pt x="18912" y="9017"/>
                                  <a:pt x="18904" y="9017"/>
                                </a:cubicBezTo>
                                <a:close/>
                                <a:moveTo>
                                  <a:pt x="18904" y="3116"/>
                                </a:moveTo>
                                <a:lnTo>
                                  <a:pt x="18836" y="3116"/>
                                </a:lnTo>
                                <a:lnTo>
                                  <a:pt x="18836" y="2606"/>
                                </a:lnTo>
                                <a:cubicBezTo>
                                  <a:pt x="18836" y="2546"/>
                                  <a:pt x="18828" y="2487"/>
                                  <a:pt x="18820" y="2487"/>
                                </a:cubicBezTo>
                                <a:lnTo>
                                  <a:pt x="18700" y="2487"/>
                                </a:lnTo>
                                <a:cubicBezTo>
                                  <a:pt x="18692" y="2487"/>
                                  <a:pt x="18684" y="2546"/>
                                  <a:pt x="18684" y="2606"/>
                                </a:cubicBezTo>
                                <a:lnTo>
                                  <a:pt x="18684" y="3116"/>
                                </a:lnTo>
                                <a:lnTo>
                                  <a:pt x="18616" y="3116"/>
                                </a:lnTo>
                                <a:cubicBezTo>
                                  <a:pt x="18608" y="3116"/>
                                  <a:pt x="18600" y="3176"/>
                                  <a:pt x="18600" y="3236"/>
                                </a:cubicBezTo>
                                <a:lnTo>
                                  <a:pt x="18600" y="4134"/>
                                </a:lnTo>
                                <a:cubicBezTo>
                                  <a:pt x="18600" y="4194"/>
                                  <a:pt x="18608" y="4254"/>
                                  <a:pt x="18616" y="4254"/>
                                </a:cubicBezTo>
                                <a:lnTo>
                                  <a:pt x="18684" y="4254"/>
                                </a:lnTo>
                                <a:lnTo>
                                  <a:pt x="18684" y="4763"/>
                                </a:lnTo>
                                <a:cubicBezTo>
                                  <a:pt x="18684" y="4823"/>
                                  <a:pt x="18692" y="4883"/>
                                  <a:pt x="18700" y="4883"/>
                                </a:cubicBezTo>
                                <a:lnTo>
                                  <a:pt x="18820" y="4883"/>
                                </a:lnTo>
                                <a:cubicBezTo>
                                  <a:pt x="18828" y="4883"/>
                                  <a:pt x="18836" y="4823"/>
                                  <a:pt x="18836" y="4763"/>
                                </a:cubicBezTo>
                                <a:lnTo>
                                  <a:pt x="18836" y="4254"/>
                                </a:lnTo>
                                <a:lnTo>
                                  <a:pt x="18904" y="4254"/>
                                </a:lnTo>
                                <a:cubicBezTo>
                                  <a:pt x="18912" y="4254"/>
                                  <a:pt x="18920" y="4194"/>
                                  <a:pt x="18920" y="4134"/>
                                </a:cubicBezTo>
                                <a:lnTo>
                                  <a:pt x="18920" y="3236"/>
                                </a:lnTo>
                                <a:cubicBezTo>
                                  <a:pt x="18916" y="3176"/>
                                  <a:pt x="18912" y="3116"/>
                                  <a:pt x="18904" y="3116"/>
                                </a:cubicBezTo>
                                <a:close/>
                                <a:moveTo>
                                  <a:pt x="18484" y="17825"/>
                                </a:moveTo>
                                <a:lnTo>
                                  <a:pt x="18420" y="17825"/>
                                </a:lnTo>
                                <a:lnTo>
                                  <a:pt x="18420" y="17346"/>
                                </a:lnTo>
                                <a:cubicBezTo>
                                  <a:pt x="18420" y="17286"/>
                                  <a:pt x="18416" y="17256"/>
                                  <a:pt x="18408" y="17256"/>
                                </a:cubicBezTo>
                                <a:lnTo>
                                  <a:pt x="18300" y="17256"/>
                                </a:lnTo>
                                <a:cubicBezTo>
                                  <a:pt x="18292" y="17256"/>
                                  <a:pt x="18288" y="17286"/>
                                  <a:pt x="18288" y="17346"/>
                                </a:cubicBezTo>
                                <a:lnTo>
                                  <a:pt x="18288" y="17825"/>
                                </a:lnTo>
                                <a:lnTo>
                                  <a:pt x="18224" y="17825"/>
                                </a:lnTo>
                                <a:cubicBezTo>
                                  <a:pt x="18216" y="17825"/>
                                  <a:pt x="18212" y="17855"/>
                                  <a:pt x="18212" y="17915"/>
                                </a:cubicBezTo>
                                <a:lnTo>
                                  <a:pt x="18212" y="18724"/>
                                </a:lnTo>
                                <a:cubicBezTo>
                                  <a:pt x="18212" y="18784"/>
                                  <a:pt x="18216" y="18814"/>
                                  <a:pt x="18224" y="18814"/>
                                </a:cubicBezTo>
                                <a:lnTo>
                                  <a:pt x="18288" y="18814"/>
                                </a:lnTo>
                                <a:lnTo>
                                  <a:pt x="18288" y="19293"/>
                                </a:lnTo>
                                <a:cubicBezTo>
                                  <a:pt x="18288" y="19353"/>
                                  <a:pt x="18292" y="19383"/>
                                  <a:pt x="18300" y="19383"/>
                                </a:cubicBezTo>
                                <a:lnTo>
                                  <a:pt x="18408" y="19383"/>
                                </a:lnTo>
                                <a:cubicBezTo>
                                  <a:pt x="18416" y="19383"/>
                                  <a:pt x="18420" y="19353"/>
                                  <a:pt x="18420" y="19293"/>
                                </a:cubicBezTo>
                                <a:lnTo>
                                  <a:pt x="18420" y="18814"/>
                                </a:lnTo>
                                <a:lnTo>
                                  <a:pt x="18484" y="18814"/>
                                </a:lnTo>
                                <a:cubicBezTo>
                                  <a:pt x="18492" y="18814"/>
                                  <a:pt x="18496" y="18784"/>
                                  <a:pt x="18496" y="18724"/>
                                </a:cubicBezTo>
                                <a:lnTo>
                                  <a:pt x="18496" y="17915"/>
                                </a:lnTo>
                                <a:cubicBezTo>
                                  <a:pt x="18500" y="17855"/>
                                  <a:pt x="18492" y="17825"/>
                                  <a:pt x="18484" y="17825"/>
                                </a:cubicBezTo>
                                <a:close/>
                                <a:moveTo>
                                  <a:pt x="18484" y="11893"/>
                                </a:moveTo>
                                <a:lnTo>
                                  <a:pt x="18420" y="11893"/>
                                </a:lnTo>
                                <a:lnTo>
                                  <a:pt x="18420" y="11414"/>
                                </a:lnTo>
                                <a:cubicBezTo>
                                  <a:pt x="18420" y="11354"/>
                                  <a:pt x="18416" y="11324"/>
                                  <a:pt x="18408" y="11324"/>
                                </a:cubicBezTo>
                                <a:lnTo>
                                  <a:pt x="18300" y="11324"/>
                                </a:lnTo>
                                <a:cubicBezTo>
                                  <a:pt x="18292" y="11324"/>
                                  <a:pt x="18288" y="11354"/>
                                  <a:pt x="18288" y="11414"/>
                                </a:cubicBezTo>
                                <a:lnTo>
                                  <a:pt x="18288" y="11893"/>
                                </a:lnTo>
                                <a:lnTo>
                                  <a:pt x="18224" y="11893"/>
                                </a:lnTo>
                                <a:cubicBezTo>
                                  <a:pt x="18216" y="11893"/>
                                  <a:pt x="18212" y="11923"/>
                                  <a:pt x="18212" y="11983"/>
                                </a:cubicBezTo>
                                <a:lnTo>
                                  <a:pt x="18212" y="12792"/>
                                </a:lnTo>
                                <a:cubicBezTo>
                                  <a:pt x="18212" y="12852"/>
                                  <a:pt x="18216" y="12882"/>
                                  <a:pt x="18224" y="12882"/>
                                </a:cubicBezTo>
                                <a:lnTo>
                                  <a:pt x="18288" y="12882"/>
                                </a:lnTo>
                                <a:lnTo>
                                  <a:pt x="18288" y="13361"/>
                                </a:lnTo>
                                <a:cubicBezTo>
                                  <a:pt x="18288" y="13421"/>
                                  <a:pt x="18292" y="13451"/>
                                  <a:pt x="18300" y="13451"/>
                                </a:cubicBezTo>
                                <a:lnTo>
                                  <a:pt x="18408" y="13451"/>
                                </a:lnTo>
                                <a:cubicBezTo>
                                  <a:pt x="18416" y="13451"/>
                                  <a:pt x="18420" y="13421"/>
                                  <a:pt x="18420" y="13361"/>
                                </a:cubicBezTo>
                                <a:lnTo>
                                  <a:pt x="18420" y="12882"/>
                                </a:lnTo>
                                <a:lnTo>
                                  <a:pt x="18484" y="12882"/>
                                </a:lnTo>
                                <a:cubicBezTo>
                                  <a:pt x="18492" y="12882"/>
                                  <a:pt x="18496" y="12852"/>
                                  <a:pt x="18496" y="12792"/>
                                </a:cubicBezTo>
                                <a:lnTo>
                                  <a:pt x="18496" y="11983"/>
                                </a:lnTo>
                                <a:cubicBezTo>
                                  <a:pt x="18500" y="11923"/>
                                  <a:pt x="18492" y="11893"/>
                                  <a:pt x="18484" y="11893"/>
                                </a:cubicBezTo>
                                <a:close/>
                                <a:moveTo>
                                  <a:pt x="18072" y="14979"/>
                                </a:moveTo>
                                <a:lnTo>
                                  <a:pt x="18016" y="14979"/>
                                </a:lnTo>
                                <a:lnTo>
                                  <a:pt x="18016" y="14560"/>
                                </a:lnTo>
                                <a:cubicBezTo>
                                  <a:pt x="18016" y="14500"/>
                                  <a:pt x="18012" y="14470"/>
                                  <a:pt x="18004" y="14470"/>
                                </a:cubicBezTo>
                                <a:lnTo>
                                  <a:pt x="17908" y="14470"/>
                                </a:lnTo>
                                <a:cubicBezTo>
                                  <a:pt x="17900" y="14470"/>
                                  <a:pt x="17896" y="14500"/>
                                  <a:pt x="17896" y="14560"/>
                                </a:cubicBezTo>
                                <a:lnTo>
                                  <a:pt x="17896" y="14979"/>
                                </a:lnTo>
                                <a:lnTo>
                                  <a:pt x="17840" y="14979"/>
                                </a:lnTo>
                                <a:cubicBezTo>
                                  <a:pt x="17832" y="14979"/>
                                  <a:pt x="17828" y="15009"/>
                                  <a:pt x="17828" y="15069"/>
                                </a:cubicBezTo>
                                <a:lnTo>
                                  <a:pt x="17828" y="15788"/>
                                </a:lnTo>
                                <a:cubicBezTo>
                                  <a:pt x="17828" y="15848"/>
                                  <a:pt x="17832" y="15878"/>
                                  <a:pt x="17840" y="15878"/>
                                </a:cubicBezTo>
                                <a:lnTo>
                                  <a:pt x="17896" y="15878"/>
                                </a:lnTo>
                                <a:lnTo>
                                  <a:pt x="17896" y="16297"/>
                                </a:lnTo>
                                <a:cubicBezTo>
                                  <a:pt x="17896" y="16357"/>
                                  <a:pt x="17900" y="16387"/>
                                  <a:pt x="17908" y="16387"/>
                                </a:cubicBezTo>
                                <a:lnTo>
                                  <a:pt x="18004" y="16387"/>
                                </a:lnTo>
                                <a:cubicBezTo>
                                  <a:pt x="18012" y="16387"/>
                                  <a:pt x="18016" y="16357"/>
                                  <a:pt x="18016" y="16297"/>
                                </a:cubicBezTo>
                                <a:lnTo>
                                  <a:pt x="18016" y="15878"/>
                                </a:lnTo>
                                <a:lnTo>
                                  <a:pt x="18072" y="15878"/>
                                </a:lnTo>
                                <a:cubicBezTo>
                                  <a:pt x="18080" y="15878"/>
                                  <a:pt x="18084" y="15848"/>
                                  <a:pt x="18084" y="15788"/>
                                </a:cubicBezTo>
                                <a:lnTo>
                                  <a:pt x="18084" y="15069"/>
                                </a:lnTo>
                                <a:cubicBezTo>
                                  <a:pt x="18080" y="15039"/>
                                  <a:pt x="18076" y="14979"/>
                                  <a:pt x="18072" y="14979"/>
                                </a:cubicBezTo>
                                <a:close/>
                                <a:moveTo>
                                  <a:pt x="18072" y="20881"/>
                                </a:moveTo>
                                <a:lnTo>
                                  <a:pt x="18016" y="20881"/>
                                </a:lnTo>
                                <a:lnTo>
                                  <a:pt x="18016" y="20462"/>
                                </a:lnTo>
                                <a:cubicBezTo>
                                  <a:pt x="18016" y="20402"/>
                                  <a:pt x="18012" y="20372"/>
                                  <a:pt x="18004" y="20372"/>
                                </a:cubicBezTo>
                                <a:lnTo>
                                  <a:pt x="17908" y="20372"/>
                                </a:lnTo>
                                <a:cubicBezTo>
                                  <a:pt x="17900" y="20372"/>
                                  <a:pt x="17896" y="20402"/>
                                  <a:pt x="17896" y="20462"/>
                                </a:cubicBezTo>
                                <a:lnTo>
                                  <a:pt x="17896" y="20881"/>
                                </a:lnTo>
                                <a:lnTo>
                                  <a:pt x="17840" y="20881"/>
                                </a:lnTo>
                                <a:cubicBezTo>
                                  <a:pt x="17832" y="20881"/>
                                  <a:pt x="17828" y="20911"/>
                                  <a:pt x="17828" y="20971"/>
                                </a:cubicBezTo>
                                <a:lnTo>
                                  <a:pt x="17828" y="21600"/>
                                </a:lnTo>
                                <a:lnTo>
                                  <a:pt x="18084" y="21600"/>
                                </a:lnTo>
                                <a:lnTo>
                                  <a:pt x="18084" y="20971"/>
                                </a:lnTo>
                                <a:cubicBezTo>
                                  <a:pt x="18080" y="20911"/>
                                  <a:pt x="18076" y="20881"/>
                                  <a:pt x="18072" y="20881"/>
                                </a:cubicBezTo>
                                <a:close/>
                                <a:moveTo>
                                  <a:pt x="18072" y="9107"/>
                                </a:moveTo>
                                <a:lnTo>
                                  <a:pt x="18016" y="9107"/>
                                </a:lnTo>
                                <a:lnTo>
                                  <a:pt x="18016" y="8688"/>
                                </a:lnTo>
                                <a:cubicBezTo>
                                  <a:pt x="18016" y="8628"/>
                                  <a:pt x="18012" y="8598"/>
                                  <a:pt x="18004" y="8598"/>
                                </a:cubicBezTo>
                                <a:lnTo>
                                  <a:pt x="17908" y="8598"/>
                                </a:lnTo>
                                <a:cubicBezTo>
                                  <a:pt x="17900" y="8598"/>
                                  <a:pt x="17896" y="8628"/>
                                  <a:pt x="17896" y="8688"/>
                                </a:cubicBezTo>
                                <a:lnTo>
                                  <a:pt x="17896" y="9107"/>
                                </a:lnTo>
                                <a:lnTo>
                                  <a:pt x="17840" y="9107"/>
                                </a:lnTo>
                                <a:cubicBezTo>
                                  <a:pt x="17832" y="9107"/>
                                  <a:pt x="17828" y="9137"/>
                                  <a:pt x="17828" y="9197"/>
                                </a:cubicBezTo>
                                <a:lnTo>
                                  <a:pt x="17828" y="9916"/>
                                </a:lnTo>
                                <a:cubicBezTo>
                                  <a:pt x="17828" y="9976"/>
                                  <a:pt x="17832" y="10006"/>
                                  <a:pt x="17840" y="10006"/>
                                </a:cubicBezTo>
                                <a:lnTo>
                                  <a:pt x="17896" y="10006"/>
                                </a:lnTo>
                                <a:lnTo>
                                  <a:pt x="17896" y="10426"/>
                                </a:lnTo>
                                <a:cubicBezTo>
                                  <a:pt x="17896" y="10485"/>
                                  <a:pt x="17900" y="10515"/>
                                  <a:pt x="17908" y="10515"/>
                                </a:cubicBezTo>
                                <a:lnTo>
                                  <a:pt x="18004" y="10515"/>
                                </a:lnTo>
                                <a:cubicBezTo>
                                  <a:pt x="18012" y="10515"/>
                                  <a:pt x="18016" y="10485"/>
                                  <a:pt x="18016" y="10426"/>
                                </a:cubicBezTo>
                                <a:lnTo>
                                  <a:pt x="18016" y="10006"/>
                                </a:lnTo>
                                <a:lnTo>
                                  <a:pt x="18072" y="10006"/>
                                </a:lnTo>
                                <a:cubicBezTo>
                                  <a:pt x="18080" y="10006"/>
                                  <a:pt x="18084" y="9976"/>
                                  <a:pt x="18084" y="9916"/>
                                </a:cubicBezTo>
                                <a:lnTo>
                                  <a:pt x="18084" y="9197"/>
                                </a:lnTo>
                                <a:cubicBezTo>
                                  <a:pt x="18080" y="9137"/>
                                  <a:pt x="18076" y="9107"/>
                                  <a:pt x="18072" y="9107"/>
                                </a:cubicBezTo>
                                <a:close/>
                                <a:moveTo>
                                  <a:pt x="19320" y="11774"/>
                                </a:moveTo>
                                <a:lnTo>
                                  <a:pt x="19244" y="11774"/>
                                </a:lnTo>
                                <a:lnTo>
                                  <a:pt x="19244" y="11204"/>
                                </a:lnTo>
                                <a:cubicBezTo>
                                  <a:pt x="19244" y="11145"/>
                                  <a:pt x="19236" y="11085"/>
                                  <a:pt x="19228" y="11085"/>
                                </a:cubicBezTo>
                                <a:lnTo>
                                  <a:pt x="19096" y="11085"/>
                                </a:lnTo>
                                <a:cubicBezTo>
                                  <a:pt x="19088" y="11085"/>
                                  <a:pt x="19080" y="11145"/>
                                  <a:pt x="19080" y="11204"/>
                                </a:cubicBezTo>
                                <a:lnTo>
                                  <a:pt x="19080" y="11774"/>
                                </a:lnTo>
                                <a:lnTo>
                                  <a:pt x="19004" y="11774"/>
                                </a:lnTo>
                                <a:cubicBezTo>
                                  <a:pt x="18996" y="11774"/>
                                  <a:pt x="18988" y="11834"/>
                                  <a:pt x="18988" y="11893"/>
                                </a:cubicBezTo>
                                <a:lnTo>
                                  <a:pt x="18988" y="12912"/>
                                </a:lnTo>
                                <a:cubicBezTo>
                                  <a:pt x="18988" y="12972"/>
                                  <a:pt x="18996" y="13032"/>
                                  <a:pt x="19004" y="13032"/>
                                </a:cubicBezTo>
                                <a:lnTo>
                                  <a:pt x="19080" y="13032"/>
                                </a:lnTo>
                                <a:lnTo>
                                  <a:pt x="19080" y="13601"/>
                                </a:lnTo>
                                <a:cubicBezTo>
                                  <a:pt x="19080" y="13661"/>
                                  <a:pt x="19088" y="13721"/>
                                  <a:pt x="19096" y="13721"/>
                                </a:cubicBezTo>
                                <a:lnTo>
                                  <a:pt x="19232" y="13721"/>
                                </a:lnTo>
                                <a:cubicBezTo>
                                  <a:pt x="19240" y="13721"/>
                                  <a:pt x="19248" y="13661"/>
                                  <a:pt x="19248" y="13601"/>
                                </a:cubicBezTo>
                                <a:lnTo>
                                  <a:pt x="19248" y="13032"/>
                                </a:lnTo>
                                <a:lnTo>
                                  <a:pt x="19324" y="13032"/>
                                </a:lnTo>
                                <a:cubicBezTo>
                                  <a:pt x="19332" y="13032"/>
                                  <a:pt x="19340" y="12972"/>
                                  <a:pt x="19340" y="12912"/>
                                </a:cubicBezTo>
                                <a:lnTo>
                                  <a:pt x="19340" y="11893"/>
                                </a:lnTo>
                                <a:cubicBezTo>
                                  <a:pt x="19336" y="11834"/>
                                  <a:pt x="19328" y="11774"/>
                                  <a:pt x="19320" y="11774"/>
                                </a:cubicBezTo>
                                <a:close/>
                                <a:moveTo>
                                  <a:pt x="18072" y="3236"/>
                                </a:moveTo>
                                <a:lnTo>
                                  <a:pt x="18016" y="3236"/>
                                </a:lnTo>
                                <a:lnTo>
                                  <a:pt x="18016" y="2816"/>
                                </a:lnTo>
                                <a:cubicBezTo>
                                  <a:pt x="18016" y="2756"/>
                                  <a:pt x="18012" y="2726"/>
                                  <a:pt x="18004" y="2726"/>
                                </a:cubicBezTo>
                                <a:lnTo>
                                  <a:pt x="17908" y="2726"/>
                                </a:lnTo>
                                <a:cubicBezTo>
                                  <a:pt x="17900" y="2726"/>
                                  <a:pt x="17896" y="2756"/>
                                  <a:pt x="17896" y="2816"/>
                                </a:cubicBezTo>
                                <a:lnTo>
                                  <a:pt x="17896" y="3236"/>
                                </a:lnTo>
                                <a:lnTo>
                                  <a:pt x="17840" y="3236"/>
                                </a:lnTo>
                                <a:cubicBezTo>
                                  <a:pt x="17832" y="3236"/>
                                  <a:pt x="17828" y="3265"/>
                                  <a:pt x="17828" y="3325"/>
                                </a:cubicBezTo>
                                <a:lnTo>
                                  <a:pt x="17828" y="4044"/>
                                </a:lnTo>
                                <a:cubicBezTo>
                                  <a:pt x="17828" y="4104"/>
                                  <a:pt x="17832" y="4134"/>
                                  <a:pt x="17840" y="4134"/>
                                </a:cubicBezTo>
                                <a:lnTo>
                                  <a:pt x="17896" y="4134"/>
                                </a:lnTo>
                                <a:lnTo>
                                  <a:pt x="17896" y="4554"/>
                                </a:lnTo>
                                <a:cubicBezTo>
                                  <a:pt x="17896" y="4614"/>
                                  <a:pt x="17900" y="4644"/>
                                  <a:pt x="17908" y="4644"/>
                                </a:cubicBezTo>
                                <a:lnTo>
                                  <a:pt x="18004" y="4644"/>
                                </a:lnTo>
                                <a:cubicBezTo>
                                  <a:pt x="18012" y="4644"/>
                                  <a:pt x="18016" y="4614"/>
                                  <a:pt x="18016" y="4554"/>
                                </a:cubicBezTo>
                                <a:lnTo>
                                  <a:pt x="18016" y="4134"/>
                                </a:lnTo>
                                <a:lnTo>
                                  <a:pt x="18072" y="4134"/>
                                </a:lnTo>
                                <a:cubicBezTo>
                                  <a:pt x="18080" y="4134"/>
                                  <a:pt x="18084" y="4104"/>
                                  <a:pt x="18084" y="4044"/>
                                </a:cubicBezTo>
                                <a:lnTo>
                                  <a:pt x="18084" y="3325"/>
                                </a:lnTo>
                                <a:cubicBezTo>
                                  <a:pt x="18080" y="3265"/>
                                  <a:pt x="18076" y="3236"/>
                                  <a:pt x="18072" y="3236"/>
                                </a:cubicBezTo>
                                <a:close/>
                                <a:moveTo>
                                  <a:pt x="19320" y="17705"/>
                                </a:moveTo>
                                <a:lnTo>
                                  <a:pt x="19244" y="17705"/>
                                </a:lnTo>
                                <a:lnTo>
                                  <a:pt x="19244" y="17136"/>
                                </a:lnTo>
                                <a:cubicBezTo>
                                  <a:pt x="19244" y="17076"/>
                                  <a:pt x="19236" y="17016"/>
                                  <a:pt x="19228" y="17016"/>
                                </a:cubicBezTo>
                                <a:lnTo>
                                  <a:pt x="19096" y="17016"/>
                                </a:lnTo>
                                <a:cubicBezTo>
                                  <a:pt x="19088" y="17016"/>
                                  <a:pt x="19080" y="17076"/>
                                  <a:pt x="19080" y="17136"/>
                                </a:cubicBezTo>
                                <a:lnTo>
                                  <a:pt x="19080" y="17705"/>
                                </a:lnTo>
                                <a:lnTo>
                                  <a:pt x="19004" y="17705"/>
                                </a:lnTo>
                                <a:cubicBezTo>
                                  <a:pt x="18996" y="17705"/>
                                  <a:pt x="18988" y="17765"/>
                                  <a:pt x="18988" y="17825"/>
                                </a:cubicBezTo>
                                <a:lnTo>
                                  <a:pt x="18988" y="18844"/>
                                </a:lnTo>
                                <a:cubicBezTo>
                                  <a:pt x="18988" y="18904"/>
                                  <a:pt x="18996" y="18964"/>
                                  <a:pt x="19004" y="18964"/>
                                </a:cubicBezTo>
                                <a:lnTo>
                                  <a:pt x="19080" y="18964"/>
                                </a:lnTo>
                                <a:lnTo>
                                  <a:pt x="19080" y="19533"/>
                                </a:lnTo>
                                <a:cubicBezTo>
                                  <a:pt x="19080" y="19593"/>
                                  <a:pt x="19088" y="19653"/>
                                  <a:pt x="19096" y="19653"/>
                                </a:cubicBezTo>
                                <a:lnTo>
                                  <a:pt x="19232" y="19653"/>
                                </a:lnTo>
                                <a:cubicBezTo>
                                  <a:pt x="19240" y="19653"/>
                                  <a:pt x="19248" y="19593"/>
                                  <a:pt x="19248" y="19533"/>
                                </a:cubicBezTo>
                                <a:lnTo>
                                  <a:pt x="19248" y="18964"/>
                                </a:lnTo>
                                <a:lnTo>
                                  <a:pt x="19324" y="18964"/>
                                </a:lnTo>
                                <a:cubicBezTo>
                                  <a:pt x="19332" y="18964"/>
                                  <a:pt x="19340" y="18904"/>
                                  <a:pt x="19340" y="18844"/>
                                </a:cubicBezTo>
                                <a:lnTo>
                                  <a:pt x="19340" y="17825"/>
                                </a:lnTo>
                                <a:cubicBezTo>
                                  <a:pt x="19336" y="17765"/>
                                  <a:pt x="19328" y="17705"/>
                                  <a:pt x="19320" y="17705"/>
                                </a:cubicBezTo>
                                <a:close/>
                                <a:moveTo>
                                  <a:pt x="19884" y="14110"/>
                                </a:moveTo>
                                <a:lnTo>
                                  <a:pt x="20048" y="14110"/>
                                </a:lnTo>
                                <a:cubicBezTo>
                                  <a:pt x="20060" y="14110"/>
                                  <a:pt x="20068" y="14050"/>
                                  <a:pt x="20068" y="13961"/>
                                </a:cubicBezTo>
                                <a:lnTo>
                                  <a:pt x="20068" y="13242"/>
                                </a:lnTo>
                                <a:lnTo>
                                  <a:pt x="20164" y="13242"/>
                                </a:lnTo>
                                <a:cubicBezTo>
                                  <a:pt x="20176" y="13242"/>
                                  <a:pt x="20184" y="13182"/>
                                  <a:pt x="20184" y="13092"/>
                                </a:cubicBezTo>
                                <a:lnTo>
                                  <a:pt x="20184" y="11864"/>
                                </a:lnTo>
                                <a:cubicBezTo>
                                  <a:pt x="20184" y="11774"/>
                                  <a:pt x="20176" y="11714"/>
                                  <a:pt x="20164" y="11714"/>
                                </a:cubicBezTo>
                                <a:lnTo>
                                  <a:pt x="20068" y="11714"/>
                                </a:lnTo>
                                <a:lnTo>
                                  <a:pt x="20068" y="10995"/>
                                </a:lnTo>
                                <a:cubicBezTo>
                                  <a:pt x="20068" y="10905"/>
                                  <a:pt x="20060" y="10845"/>
                                  <a:pt x="20048" y="10845"/>
                                </a:cubicBezTo>
                                <a:lnTo>
                                  <a:pt x="19884" y="10845"/>
                                </a:lnTo>
                                <a:cubicBezTo>
                                  <a:pt x="19872" y="10845"/>
                                  <a:pt x="19864" y="10905"/>
                                  <a:pt x="19864" y="10995"/>
                                </a:cubicBezTo>
                                <a:lnTo>
                                  <a:pt x="19864" y="11714"/>
                                </a:lnTo>
                                <a:lnTo>
                                  <a:pt x="19768" y="11714"/>
                                </a:lnTo>
                                <a:cubicBezTo>
                                  <a:pt x="19756" y="11714"/>
                                  <a:pt x="19748" y="11774"/>
                                  <a:pt x="19748" y="11864"/>
                                </a:cubicBezTo>
                                <a:lnTo>
                                  <a:pt x="19748" y="12433"/>
                                </a:lnTo>
                                <a:lnTo>
                                  <a:pt x="19748" y="12433"/>
                                </a:lnTo>
                                <a:lnTo>
                                  <a:pt x="19748" y="13122"/>
                                </a:lnTo>
                                <a:cubicBezTo>
                                  <a:pt x="19748" y="13212"/>
                                  <a:pt x="19756" y="13272"/>
                                  <a:pt x="19768" y="13272"/>
                                </a:cubicBezTo>
                                <a:lnTo>
                                  <a:pt x="19864" y="13272"/>
                                </a:lnTo>
                                <a:lnTo>
                                  <a:pt x="19864" y="13991"/>
                                </a:lnTo>
                                <a:cubicBezTo>
                                  <a:pt x="19864" y="14050"/>
                                  <a:pt x="19872" y="14110"/>
                                  <a:pt x="19884" y="14110"/>
                                </a:cubicBezTo>
                                <a:close/>
                                <a:moveTo>
                                  <a:pt x="20184" y="19054"/>
                                </a:moveTo>
                                <a:lnTo>
                                  <a:pt x="20184" y="17825"/>
                                </a:lnTo>
                                <a:cubicBezTo>
                                  <a:pt x="20184" y="17735"/>
                                  <a:pt x="20176" y="17675"/>
                                  <a:pt x="20164" y="17675"/>
                                </a:cubicBezTo>
                                <a:lnTo>
                                  <a:pt x="20068" y="17675"/>
                                </a:lnTo>
                                <a:lnTo>
                                  <a:pt x="20068" y="16956"/>
                                </a:lnTo>
                                <a:cubicBezTo>
                                  <a:pt x="20068" y="16867"/>
                                  <a:pt x="20060" y="16807"/>
                                  <a:pt x="20048" y="16807"/>
                                </a:cubicBezTo>
                                <a:lnTo>
                                  <a:pt x="19884" y="16807"/>
                                </a:lnTo>
                                <a:cubicBezTo>
                                  <a:pt x="19872" y="16807"/>
                                  <a:pt x="19864" y="16867"/>
                                  <a:pt x="19864" y="16956"/>
                                </a:cubicBezTo>
                                <a:lnTo>
                                  <a:pt x="19864" y="17675"/>
                                </a:lnTo>
                                <a:lnTo>
                                  <a:pt x="19768" y="17675"/>
                                </a:lnTo>
                                <a:cubicBezTo>
                                  <a:pt x="19756" y="17675"/>
                                  <a:pt x="19748" y="17735"/>
                                  <a:pt x="19748" y="17825"/>
                                </a:cubicBezTo>
                                <a:lnTo>
                                  <a:pt x="19748" y="18394"/>
                                </a:lnTo>
                                <a:lnTo>
                                  <a:pt x="19748" y="18394"/>
                                </a:lnTo>
                                <a:lnTo>
                                  <a:pt x="19748" y="19083"/>
                                </a:lnTo>
                                <a:cubicBezTo>
                                  <a:pt x="19748" y="19173"/>
                                  <a:pt x="19756" y="19233"/>
                                  <a:pt x="19768" y="19233"/>
                                </a:cubicBezTo>
                                <a:lnTo>
                                  <a:pt x="19864" y="19233"/>
                                </a:lnTo>
                                <a:lnTo>
                                  <a:pt x="19864" y="19952"/>
                                </a:lnTo>
                                <a:cubicBezTo>
                                  <a:pt x="19864" y="20042"/>
                                  <a:pt x="19872" y="20102"/>
                                  <a:pt x="19884" y="20102"/>
                                </a:cubicBezTo>
                                <a:lnTo>
                                  <a:pt x="20048" y="20102"/>
                                </a:lnTo>
                                <a:cubicBezTo>
                                  <a:pt x="20060" y="20102"/>
                                  <a:pt x="20068" y="20042"/>
                                  <a:pt x="20068" y="19952"/>
                                </a:cubicBezTo>
                                <a:lnTo>
                                  <a:pt x="20068" y="19233"/>
                                </a:lnTo>
                                <a:lnTo>
                                  <a:pt x="20164" y="19233"/>
                                </a:lnTo>
                                <a:cubicBezTo>
                                  <a:pt x="20172" y="19203"/>
                                  <a:pt x="20184" y="19143"/>
                                  <a:pt x="20184" y="19054"/>
                                </a:cubicBezTo>
                                <a:close/>
                                <a:moveTo>
                                  <a:pt x="19368" y="10126"/>
                                </a:moveTo>
                                <a:cubicBezTo>
                                  <a:pt x="19368" y="10186"/>
                                  <a:pt x="19376" y="10246"/>
                                  <a:pt x="19384" y="10246"/>
                                </a:cubicBezTo>
                                <a:lnTo>
                                  <a:pt x="19468" y="10246"/>
                                </a:lnTo>
                                <a:lnTo>
                                  <a:pt x="19468" y="10875"/>
                                </a:lnTo>
                                <a:cubicBezTo>
                                  <a:pt x="19468" y="10935"/>
                                  <a:pt x="19476" y="10995"/>
                                  <a:pt x="19484" y="10995"/>
                                </a:cubicBezTo>
                                <a:lnTo>
                                  <a:pt x="19632" y="10995"/>
                                </a:lnTo>
                                <a:cubicBezTo>
                                  <a:pt x="19640" y="10995"/>
                                  <a:pt x="19648" y="10935"/>
                                  <a:pt x="19648" y="10875"/>
                                </a:cubicBezTo>
                                <a:lnTo>
                                  <a:pt x="19648" y="10246"/>
                                </a:lnTo>
                                <a:lnTo>
                                  <a:pt x="19732" y="10246"/>
                                </a:lnTo>
                                <a:cubicBezTo>
                                  <a:pt x="19740" y="10246"/>
                                  <a:pt x="19748" y="10186"/>
                                  <a:pt x="19748" y="10126"/>
                                </a:cubicBezTo>
                                <a:lnTo>
                                  <a:pt x="19748" y="9017"/>
                                </a:lnTo>
                                <a:cubicBezTo>
                                  <a:pt x="19748" y="8958"/>
                                  <a:pt x="19740" y="8898"/>
                                  <a:pt x="19732" y="8898"/>
                                </a:cubicBezTo>
                                <a:lnTo>
                                  <a:pt x="19656" y="8898"/>
                                </a:lnTo>
                                <a:lnTo>
                                  <a:pt x="19656" y="8269"/>
                                </a:lnTo>
                                <a:cubicBezTo>
                                  <a:pt x="19656" y="8209"/>
                                  <a:pt x="19648" y="8149"/>
                                  <a:pt x="19640" y="8149"/>
                                </a:cubicBezTo>
                                <a:lnTo>
                                  <a:pt x="19492" y="8149"/>
                                </a:lnTo>
                                <a:cubicBezTo>
                                  <a:pt x="19484" y="8149"/>
                                  <a:pt x="19476" y="8209"/>
                                  <a:pt x="19476" y="8269"/>
                                </a:cubicBezTo>
                                <a:lnTo>
                                  <a:pt x="19476" y="8898"/>
                                </a:lnTo>
                                <a:lnTo>
                                  <a:pt x="19392" y="8898"/>
                                </a:lnTo>
                                <a:cubicBezTo>
                                  <a:pt x="19384" y="8898"/>
                                  <a:pt x="19376" y="8958"/>
                                  <a:pt x="19376" y="9017"/>
                                </a:cubicBezTo>
                                <a:lnTo>
                                  <a:pt x="19376" y="10126"/>
                                </a:lnTo>
                                <a:close/>
                                <a:moveTo>
                                  <a:pt x="19368" y="15998"/>
                                </a:moveTo>
                                <a:cubicBezTo>
                                  <a:pt x="19368" y="16058"/>
                                  <a:pt x="19376" y="16118"/>
                                  <a:pt x="19384" y="16118"/>
                                </a:cubicBezTo>
                                <a:lnTo>
                                  <a:pt x="19468" y="16118"/>
                                </a:lnTo>
                                <a:lnTo>
                                  <a:pt x="19468" y="16747"/>
                                </a:lnTo>
                                <a:cubicBezTo>
                                  <a:pt x="19468" y="16807"/>
                                  <a:pt x="19476" y="16867"/>
                                  <a:pt x="19484" y="16867"/>
                                </a:cubicBezTo>
                                <a:lnTo>
                                  <a:pt x="19632" y="16867"/>
                                </a:lnTo>
                                <a:cubicBezTo>
                                  <a:pt x="19640" y="16867"/>
                                  <a:pt x="19648" y="16807"/>
                                  <a:pt x="19648" y="16747"/>
                                </a:cubicBezTo>
                                <a:lnTo>
                                  <a:pt x="19648" y="16118"/>
                                </a:lnTo>
                                <a:lnTo>
                                  <a:pt x="19732" y="16118"/>
                                </a:lnTo>
                                <a:cubicBezTo>
                                  <a:pt x="19740" y="16118"/>
                                  <a:pt x="19748" y="16058"/>
                                  <a:pt x="19748" y="15998"/>
                                </a:cubicBezTo>
                                <a:lnTo>
                                  <a:pt x="19748" y="14889"/>
                                </a:lnTo>
                                <a:cubicBezTo>
                                  <a:pt x="19748" y="14829"/>
                                  <a:pt x="19740" y="14769"/>
                                  <a:pt x="19732" y="14769"/>
                                </a:cubicBezTo>
                                <a:lnTo>
                                  <a:pt x="19656" y="14769"/>
                                </a:lnTo>
                                <a:lnTo>
                                  <a:pt x="19656" y="14140"/>
                                </a:lnTo>
                                <a:cubicBezTo>
                                  <a:pt x="19656" y="14080"/>
                                  <a:pt x="19648" y="14021"/>
                                  <a:pt x="19640" y="14021"/>
                                </a:cubicBezTo>
                                <a:lnTo>
                                  <a:pt x="19492" y="14021"/>
                                </a:lnTo>
                                <a:cubicBezTo>
                                  <a:pt x="19484" y="14021"/>
                                  <a:pt x="19476" y="14080"/>
                                  <a:pt x="19476" y="14140"/>
                                </a:cubicBezTo>
                                <a:lnTo>
                                  <a:pt x="19476" y="14769"/>
                                </a:lnTo>
                                <a:lnTo>
                                  <a:pt x="19392" y="14769"/>
                                </a:lnTo>
                                <a:cubicBezTo>
                                  <a:pt x="19384" y="14769"/>
                                  <a:pt x="19376" y="14829"/>
                                  <a:pt x="19376" y="14889"/>
                                </a:cubicBezTo>
                                <a:lnTo>
                                  <a:pt x="19376" y="1599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127"/>
                                </a:lnTo>
                                <a:lnTo>
                                  <a:pt x="19864" y="2127"/>
                                </a:lnTo>
                                <a:lnTo>
                                  <a:pt x="19864" y="2277"/>
                                </a:lnTo>
                                <a:cubicBezTo>
                                  <a:pt x="19864" y="2367"/>
                                  <a:pt x="19872" y="2427"/>
                                  <a:pt x="19884" y="2427"/>
                                </a:cubicBezTo>
                                <a:lnTo>
                                  <a:pt x="20048" y="2427"/>
                                </a:lnTo>
                                <a:cubicBezTo>
                                  <a:pt x="20060" y="2427"/>
                                  <a:pt x="20068" y="2367"/>
                                  <a:pt x="20068" y="2277"/>
                                </a:cubicBezTo>
                                <a:lnTo>
                                  <a:pt x="20068" y="2127"/>
                                </a:lnTo>
                                <a:lnTo>
                                  <a:pt x="20256" y="2127"/>
                                </a:lnTo>
                                <a:lnTo>
                                  <a:pt x="20256" y="2846"/>
                                </a:lnTo>
                                <a:lnTo>
                                  <a:pt x="20152" y="2846"/>
                                </a:lnTo>
                                <a:cubicBezTo>
                                  <a:pt x="20140" y="2846"/>
                                  <a:pt x="20132" y="2906"/>
                                  <a:pt x="20132" y="2996"/>
                                </a:cubicBezTo>
                                <a:lnTo>
                                  <a:pt x="20132" y="3625"/>
                                </a:lnTo>
                                <a:lnTo>
                                  <a:pt x="20132" y="3625"/>
                                </a:lnTo>
                                <a:lnTo>
                                  <a:pt x="20132" y="4374"/>
                                </a:lnTo>
                                <a:cubicBezTo>
                                  <a:pt x="20132" y="4464"/>
                                  <a:pt x="20140" y="4524"/>
                                  <a:pt x="20152" y="4524"/>
                                </a:cubicBezTo>
                                <a:lnTo>
                                  <a:pt x="20256" y="4524"/>
                                </a:lnTo>
                                <a:lnTo>
                                  <a:pt x="20256" y="5303"/>
                                </a:lnTo>
                                <a:cubicBezTo>
                                  <a:pt x="20256" y="5392"/>
                                  <a:pt x="20264" y="5452"/>
                                  <a:pt x="20276" y="5452"/>
                                </a:cubicBezTo>
                                <a:lnTo>
                                  <a:pt x="20460" y="5452"/>
                                </a:lnTo>
                                <a:cubicBezTo>
                                  <a:pt x="20472" y="5452"/>
                                  <a:pt x="20480" y="5392"/>
                                  <a:pt x="20480" y="5303"/>
                                </a:cubicBezTo>
                                <a:lnTo>
                                  <a:pt x="20480" y="4524"/>
                                </a:lnTo>
                                <a:lnTo>
                                  <a:pt x="20584" y="4524"/>
                                </a:lnTo>
                                <a:cubicBezTo>
                                  <a:pt x="20596" y="4524"/>
                                  <a:pt x="20604" y="4464"/>
                                  <a:pt x="20604" y="4374"/>
                                </a:cubicBezTo>
                                <a:lnTo>
                                  <a:pt x="20604" y="2996"/>
                                </a:lnTo>
                                <a:cubicBezTo>
                                  <a:pt x="20604" y="2906"/>
                                  <a:pt x="20596" y="2846"/>
                                  <a:pt x="20584" y="2846"/>
                                </a:cubicBezTo>
                                <a:lnTo>
                                  <a:pt x="20480" y="2846"/>
                                </a:lnTo>
                                <a:lnTo>
                                  <a:pt x="20480" y="2127"/>
                                </a:lnTo>
                                <a:lnTo>
                                  <a:pt x="20644" y="2127"/>
                                </a:lnTo>
                                <a:lnTo>
                                  <a:pt x="20644" y="2636"/>
                                </a:lnTo>
                                <a:cubicBezTo>
                                  <a:pt x="20644" y="2726"/>
                                  <a:pt x="20656" y="2816"/>
                                  <a:pt x="20668" y="2816"/>
                                </a:cubicBezTo>
                                <a:lnTo>
                                  <a:pt x="20872" y="2816"/>
                                </a:lnTo>
                                <a:cubicBezTo>
                                  <a:pt x="20872" y="2816"/>
                                  <a:pt x="20876" y="2816"/>
                                  <a:pt x="20876" y="2816"/>
                                </a:cubicBezTo>
                                <a:cubicBezTo>
                                  <a:pt x="20876" y="2816"/>
                                  <a:pt x="20876" y="2846"/>
                                  <a:pt x="20876" y="2846"/>
                                </a:cubicBezTo>
                                <a:lnTo>
                                  <a:pt x="20876" y="4554"/>
                                </a:lnTo>
                                <a:cubicBezTo>
                                  <a:pt x="20876" y="4673"/>
                                  <a:pt x="20888" y="4763"/>
                                  <a:pt x="20904" y="4763"/>
                                </a:cubicBezTo>
                                <a:lnTo>
                                  <a:pt x="21036" y="4763"/>
                                </a:lnTo>
                                <a:lnTo>
                                  <a:pt x="21036" y="5752"/>
                                </a:lnTo>
                                <a:cubicBezTo>
                                  <a:pt x="21036" y="5872"/>
                                  <a:pt x="21048" y="5962"/>
                                  <a:pt x="21064" y="5962"/>
                                </a:cubicBezTo>
                                <a:lnTo>
                                  <a:pt x="21248" y="5962"/>
                                </a:lnTo>
                                <a:lnTo>
                                  <a:pt x="21248" y="7400"/>
                                </a:lnTo>
                                <a:lnTo>
                                  <a:pt x="21064" y="7400"/>
                                </a:lnTo>
                                <a:cubicBezTo>
                                  <a:pt x="21056" y="7400"/>
                                  <a:pt x="21048" y="7430"/>
                                  <a:pt x="21044" y="7490"/>
                                </a:cubicBezTo>
                                <a:lnTo>
                                  <a:pt x="21044" y="6022"/>
                                </a:lnTo>
                                <a:cubicBezTo>
                                  <a:pt x="21044" y="5932"/>
                                  <a:pt x="21032" y="5842"/>
                                  <a:pt x="21020" y="5842"/>
                                </a:cubicBezTo>
                                <a:lnTo>
                                  <a:pt x="20896" y="5842"/>
                                </a:lnTo>
                                <a:lnTo>
                                  <a:pt x="20896" y="4973"/>
                                </a:lnTo>
                                <a:cubicBezTo>
                                  <a:pt x="20896" y="4883"/>
                                  <a:pt x="20884" y="4793"/>
                                  <a:pt x="20872" y="4793"/>
                                </a:cubicBezTo>
                                <a:lnTo>
                                  <a:pt x="20668" y="4793"/>
                                </a:lnTo>
                                <a:cubicBezTo>
                                  <a:pt x="20656" y="4793"/>
                                  <a:pt x="20644" y="4883"/>
                                  <a:pt x="20644" y="4973"/>
                                </a:cubicBezTo>
                                <a:lnTo>
                                  <a:pt x="20644" y="5842"/>
                                </a:lnTo>
                                <a:lnTo>
                                  <a:pt x="20528" y="5842"/>
                                </a:lnTo>
                                <a:cubicBezTo>
                                  <a:pt x="20516" y="5842"/>
                                  <a:pt x="20504" y="5932"/>
                                  <a:pt x="20504" y="6022"/>
                                </a:cubicBezTo>
                                <a:lnTo>
                                  <a:pt x="20504" y="7549"/>
                                </a:lnTo>
                                <a:cubicBezTo>
                                  <a:pt x="20504" y="7639"/>
                                  <a:pt x="20516" y="7729"/>
                                  <a:pt x="20528" y="7729"/>
                                </a:cubicBezTo>
                                <a:lnTo>
                                  <a:pt x="20644" y="7729"/>
                                </a:lnTo>
                                <a:lnTo>
                                  <a:pt x="20644" y="8598"/>
                                </a:lnTo>
                                <a:cubicBezTo>
                                  <a:pt x="20644" y="8688"/>
                                  <a:pt x="20656" y="8778"/>
                                  <a:pt x="20668" y="8778"/>
                                </a:cubicBezTo>
                                <a:lnTo>
                                  <a:pt x="20872" y="8778"/>
                                </a:lnTo>
                                <a:cubicBezTo>
                                  <a:pt x="20872" y="8778"/>
                                  <a:pt x="20876" y="8778"/>
                                  <a:pt x="20876" y="8778"/>
                                </a:cubicBezTo>
                                <a:lnTo>
                                  <a:pt x="20876" y="10455"/>
                                </a:lnTo>
                                <a:cubicBezTo>
                                  <a:pt x="20876" y="10575"/>
                                  <a:pt x="20888" y="10665"/>
                                  <a:pt x="20904" y="10665"/>
                                </a:cubicBezTo>
                                <a:lnTo>
                                  <a:pt x="21036" y="10665"/>
                                </a:lnTo>
                                <a:lnTo>
                                  <a:pt x="21036" y="11654"/>
                                </a:lnTo>
                                <a:cubicBezTo>
                                  <a:pt x="21036" y="11774"/>
                                  <a:pt x="21048" y="11863"/>
                                  <a:pt x="21064" y="11863"/>
                                </a:cubicBezTo>
                                <a:lnTo>
                                  <a:pt x="21248" y="11863"/>
                                </a:lnTo>
                                <a:lnTo>
                                  <a:pt x="21248" y="13301"/>
                                </a:lnTo>
                                <a:lnTo>
                                  <a:pt x="21064" y="13301"/>
                                </a:lnTo>
                                <a:cubicBezTo>
                                  <a:pt x="21056" y="13301"/>
                                  <a:pt x="21048" y="13331"/>
                                  <a:pt x="21044" y="13391"/>
                                </a:cubicBezTo>
                                <a:lnTo>
                                  <a:pt x="21044" y="11923"/>
                                </a:lnTo>
                                <a:cubicBezTo>
                                  <a:pt x="21044" y="11834"/>
                                  <a:pt x="21032" y="11744"/>
                                  <a:pt x="21020" y="11744"/>
                                </a:cubicBezTo>
                                <a:lnTo>
                                  <a:pt x="20896" y="11744"/>
                                </a:lnTo>
                                <a:lnTo>
                                  <a:pt x="20896" y="10785"/>
                                </a:lnTo>
                                <a:cubicBezTo>
                                  <a:pt x="20896" y="10695"/>
                                  <a:pt x="20884" y="10605"/>
                                  <a:pt x="20872" y="10605"/>
                                </a:cubicBezTo>
                                <a:lnTo>
                                  <a:pt x="20668" y="10605"/>
                                </a:lnTo>
                                <a:cubicBezTo>
                                  <a:pt x="20656" y="10605"/>
                                  <a:pt x="20644" y="10695"/>
                                  <a:pt x="20644" y="10785"/>
                                </a:cubicBezTo>
                                <a:lnTo>
                                  <a:pt x="20644" y="11654"/>
                                </a:lnTo>
                                <a:lnTo>
                                  <a:pt x="20528" y="11654"/>
                                </a:lnTo>
                                <a:cubicBezTo>
                                  <a:pt x="20516" y="11654"/>
                                  <a:pt x="20504" y="11744"/>
                                  <a:pt x="20504" y="11834"/>
                                </a:cubicBezTo>
                                <a:lnTo>
                                  <a:pt x="20504" y="13361"/>
                                </a:lnTo>
                                <a:cubicBezTo>
                                  <a:pt x="20504" y="13451"/>
                                  <a:pt x="20516" y="13541"/>
                                  <a:pt x="20528" y="13541"/>
                                </a:cubicBezTo>
                                <a:lnTo>
                                  <a:pt x="20644" y="13541"/>
                                </a:lnTo>
                                <a:lnTo>
                                  <a:pt x="20644" y="14410"/>
                                </a:lnTo>
                                <a:cubicBezTo>
                                  <a:pt x="20644" y="14500"/>
                                  <a:pt x="20656" y="14590"/>
                                  <a:pt x="20668" y="14590"/>
                                </a:cubicBezTo>
                                <a:lnTo>
                                  <a:pt x="20872" y="14590"/>
                                </a:lnTo>
                                <a:cubicBezTo>
                                  <a:pt x="20872" y="14590"/>
                                  <a:pt x="20876" y="14590"/>
                                  <a:pt x="20876" y="14590"/>
                                </a:cubicBezTo>
                                <a:lnTo>
                                  <a:pt x="20876" y="16267"/>
                                </a:lnTo>
                                <a:cubicBezTo>
                                  <a:pt x="20876" y="16387"/>
                                  <a:pt x="20888" y="16477"/>
                                  <a:pt x="20904" y="16477"/>
                                </a:cubicBezTo>
                                <a:lnTo>
                                  <a:pt x="21036" y="16477"/>
                                </a:lnTo>
                                <a:lnTo>
                                  <a:pt x="21036" y="17466"/>
                                </a:lnTo>
                                <a:cubicBezTo>
                                  <a:pt x="21036" y="17586"/>
                                  <a:pt x="21048" y="17675"/>
                                  <a:pt x="21064" y="17675"/>
                                </a:cubicBezTo>
                                <a:lnTo>
                                  <a:pt x="21248" y="17675"/>
                                </a:lnTo>
                                <a:lnTo>
                                  <a:pt x="21248" y="19113"/>
                                </a:lnTo>
                                <a:lnTo>
                                  <a:pt x="21064" y="19113"/>
                                </a:lnTo>
                                <a:cubicBezTo>
                                  <a:pt x="21056" y="19113"/>
                                  <a:pt x="21048" y="19143"/>
                                  <a:pt x="21044" y="19203"/>
                                </a:cubicBezTo>
                                <a:lnTo>
                                  <a:pt x="21044" y="17675"/>
                                </a:lnTo>
                                <a:cubicBezTo>
                                  <a:pt x="21044" y="17586"/>
                                  <a:pt x="21032" y="17496"/>
                                  <a:pt x="21020" y="17496"/>
                                </a:cubicBezTo>
                                <a:lnTo>
                                  <a:pt x="20896" y="17496"/>
                                </a:lnTo>
                                <a:lnTo>
                                  <a:pt x="20896" y="16627"/>
                                </a:lnTo>
                                <a:cubicBezTo>
                                  <a:pt x="20896" y="16537"/>
                                  <a:pt x="20884" y="16447"/>
                                  <a:pt x="20872" y="16447"/>
                                </a:cubicBezTo>
                                <a:lnTo>
                                  <a:pt x="20668" y="16447"/>
                                </a:lnTo>
                                <a:cubicBezTo>
                                  <a:pt x="20656" y="16447"/>
                                  <a:pt x="20644" y="16537"/>
                                  <a:pt x="20644" y="16627"/>
                                </a:cubicBezTo>
                                <a:lnTo>
                                  <a:pt x="20644" y="17496"/>
                                </a:lnTo>
                                <a:lnTo>
                                  <a:pt x="20528" y="17496"/>
                                </a:lnTo>
                                <a:cubicBezTo>
                                  <a:pt x="20516" y="17496"/>
                                  <a:pt x="20504" y="17586"/>
                                  <a:pt x="20504" y="17675"/>
                                </a:cubicBezTo>
                                <a:lnTo>
                                  <a:pt x="20504" y="19203"/>
                                </a:lnTo>
                                <a:cubicBezTo>
                                  <a:pt x="20504" y="19293"/>
                                  <a:pt x="20516" y="19383"/>
                                  <a:pt x="20528" y="19383"/>
                                </a:cubicBezTo>
                                <a:lnTo>
                                  <a:pt x="20644" y="19383"/>
                                </a:lnTo>
                                <a:lnTo>
                                  <a:pt x="20644" y="20252"/>
                                </a:lnTo>
                                <a:cubicBezTo>
                                  <a:pt x="20644" y="20342"/>
                                  <a:pt x="20656" y="20432"/>
                                  <a:pt x="20668" y="20432"/>
                                </a:cubicBezTo>
                                <a:lnTo>
                                  <a:pt x="20872" y="20432"/>
                                </a:lnTo>
                                <a:cubicBezTo>
                                  <a:pt x="20872" y="20432"/>
                                  <a:pt x="20876" y="20432"/>
                                  <a:pt x="20876" y="20432"/>
                                </a:cubicBezTo>
                                <a:cubicBezTo>
                                  <a:pt x="20876" y="20432"/>
                                  <a:pt x="20876" y="20462"/>
                                  <a:pt x="20876" y="20462"/>
                                </a:cubicBezTo>
                                <a:lnTo>
                                  <a:pt x="20876" y="21570"/>
                                </a:lnTo>
                                <a:lnTo>
                                  <a:pt x="21472" y="21570"/>
                                </a:lnTo>
                                <a:lnTo>
                                  <a:pt x="21472" y="20881"/>
                                </a:lnTo>
                                <a:lnTo>
                                  <a:pt x="21600" y="20881"/>
                                </a:lnTo>
                                <a:lnTo>
                                  <a:pt x="21600" y="15938"/>
                                </a:lnTo>
                                <a:lnTo>
                                  <a:pt x="21472" y="15938"/>
                                </a:lnTo>
                                <a:lnTo>
                                  <a:pt x="21472" y="15039"/>
                                </a:lnTo>
                                <a:lnTo>
                                  <a:pt x="21600" y="15039"/>
                                </a:lnTo>
                                <a:lnTo>
                                  <a:pt x="21600" y="10096"/>
                                </a:lnTo>
                                <a:lnTo>
                                  <a:pt x="21472" y="10096"/>
                                </a:lnTo>
                                <a:lnTo>
                                  <a:pt x="21472" y="9167"/>
                                </a:lnTo>
                                <a:lnTo>
                                  <a:pt x="21600" y="9167"/>
                                </a:lnTo>
                                <a:lnTo>
                                  <a:pt x="21600" y="4224"/>
                                </a:lnTo>
                                <a:lnTo>
                                  <a:pt x="21472" y="4224"/>
                                </a:lnTo>
                                <a:lnTo>
                                  <a:pt x="21472" y="3236"/>
                                </a:lnTo>
                                <a:lnTo>
                                  <a:pt x="21600" y="3236"/>
                                </a:lnTo>
                                <a:lnTo>
                                  <a:pt x="21600" y="2097"/>
                                </a:lnTo>
                                <a:lnTo>
                                  <a:pt x="21600" y="2097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032" y="2636"/>
                                </a:moveTo>
                                <a:lnTo>
                                  <a:pt x="20900" y="2636"/>
                                </a:lnTo>
                                <a:cubicBezTo>
                                  <a:pt x="20896" y="2636"/>
                                  <a:pt x="20896" y="2636"/>
                                  <a:pt x="20892" y="2636"/>
                                </a:cubicBezTo>
                                <a:cubicBezTo>
                                  <a:pt x="20892" y="2636"/>
                                  <a:pt x="20892" y="2606"/>
                                  <a:pt x="20892" y="2606"/>
                                </a:cubicBezTo>
                                <a:lnTo>
                                  <a:pt x="20892" y="2097"/>
                                </a:lnTo>
                                <a:lnTo>
                                  <a:pt x="21028" y="2097"/>
                                </a:lnTo>
                                <a:lnTo>
                                  <a:pt x="21028" y="2636"/>
                                </a:lnTo>
                                <a:close/>
                                <a:moveTo>
                                  <a:pt x="21032" y="8508"/>
                                </a:moveTo>
                                <a:lnTo>
                                  <a:pt x="20900" y="8508"/>
                                </a:lnTo>
                                <a:cubicBezTo>
                                  <a:pt x="20896" y="8508"/>
                                  <a:pt x="20896" y="8508"/>
                                  <a:pt x="20896" y="8508"/>
                                </a:cubicBezTo>
                                <a:lnTo>
                                  <a:pt x="20896" y="7669"/>
                                </a:lnTo>
                                <a:lnTo>
                                  <a:pt x="21012" y="7669"/>
                                </a:lnTo>
                                <a:cubicBezTo>
                                  <a:pt x="21020" y="7669"/>
                                  <a:pt x="21028" y="7639"/>
                                  <a:pt x="21032" y="7579"/>
                                </a:cubicBezTo>
                                <a:lnTo>
                                  <a:pt x="21032" y="8508"/>
                                </a:lnTo>
                                <a:close/>
                                <a:moveTo>
                                  <a:pt x="21032" y="14410"/>
                                </a:moveTo>
                                <a:lnTo>
                                  <a:pt x="20900" y="14410"/>
                                </a:lnTo>
                                <a:cubicBezTo>
                                  <a:pt x="20896" y="14410"/>
                                  <a:pt x="20896" y="14410"/>
                                  <a:pt x="20896" y="14410"/>
                                </a:cubicBezTo>
                                <a:lnTo>
                                  <a:pt x="20896" y="13571"/>
                                </a:lnTo>
                                <a:lnTo>
                                  <a:pt x="21012" y="13571"/>
                                </a:lnTo>
                                <a:cubicBezTo>
                                  <a:pt x="21020" y="13571"/>
                                  <a:pt x="21028" y="13541"/>
                                  <a:pt x="21032" y="13481"/>
                                </a:cubicBezTo>
                                <a:lnTo>
                                  <a:pt x="21032" y="14410"/>
                                </a:lnTo>
                                <a:close/>
                                <a:moveTo>
                                  <a:pt x="21032" y="20282"/>
                                </a:moveTo>
                                <a:lnTo>
                                  <a:pt x="20900" y="20282"/>
                                </a:lnTo>
                                <a:cubicBezTo>
                                  <a:pt x="20896" y="20282"/>
                                  <a:pt x="20896" y="20282"/>
                                  <a:pt x="20892" y="20282"/>
                                </a:cubicBezTo>
                                <a:cubicBezTo>
                                  <a:pt x="20892" y="20282"/>
                                  <a:pt x="20892" y="20252"/>
                                  <a:pt x="20892" y="20252"/>
                                </a:cubicBezTo>
                                <a:lnTo>
                                  <a:pt x="20892" y="19383"/>
                                </a:lnTo>
                                <a:lnTo>
                                  <a:pt x="21008" y="19383"/>
                                </a:lnTo>
                                <a:cubicBezTo>
                                  <a:pt x="21016" y="19383"/>
                                  <a:pt x="21024" y="19353"/>
                                  <a:pt x="21028" y="19293"/>
                                </a:cubicBezTo>
                                <a:lnTo>
                                  <a:pt x="21028" y="20282"/>
                                </a:lnTo>
                                <a:close/>
                                <a:moveTo>
                                  <a:pt x="21420" y="20282"/>
                                </a:moveTo>
                                <a:lnTo>
                                  <a:pt x="21312" y="20282"/>
                                </a:lnTo>
                                <a:lnTo>
                                  <a:pt x="21312" y="19623"/>
                                </a:lnTo>
                                <a:lnTo>
                                  <a:pt x="21420" y="19623"/>
                                </a:lnTo>
                                <a:lnTo>
                                  <a:pt x="21420" y="20282"/>
                                </a:lnTo>
                                <a:close/>
                                <a:moveTo>
                                  <a:pt x="21420" y="17286"/>
                                </a:moveTo>
                                <a:lnTo>
                                  <a:pt x="21312" y="17286"/>
                                </a:lnTo>
                                <a:lnTo>
                                  <a:pt x="21312" y="16507"/>
                                </a:lnTo>
                                <a:lnTo>
                                  <a:pt x="21420" y="16507"/>
                                </a:lnTo>
                                <a:lnTo>
                                  <a:pt x="21420" y="17286"/>
                                </a:lnTo>
                                <a:close/>
                                <a:moveTo>
                                  <a:pt x="21420" y="14410"/>
                                </a:moveTo>
                                <a:lnTo>
                                  <a:pt x="21312" y="14410"/>
                                </a:lnTo>
                                <a:lnTo>
                                  <a:pt x="21312" y="13781"/>
                                </a:lnTo>
                                <a:lnTo>
                                  <a:pt x="21420" y="13781"/>
                                </a:lnTo>
                                <a:lnTo>
                                  <a:pt x="21420" y="14410"/>
                                </a:lnTo>
                                <a:close/>
                                <a:moveTo>
                                  <a:pt x="21420" y="11444"/>
                                </a:moveTo>
                                <a:lnTo>
                                  <a:pt x="21312" y="11444"/>
                                </a:lnTo>
                                <a:lnTo>
                                  <a:pt x="21312" y="10605"/>
                                </a:lnTo>
                                <a:lnTo>
                                  <a:pt x="21420" y="10605"/>
                                </a:lnTo>
                                <a:lnTo>
                                  <a:pt x="21420" y="11444"/>
                                </a:lnTo>
                                <a:close/>
                                <a:moveTo>
                                  <a:pt x="21420" y="8508"/>
                                </a:moveTo>
                                <a:lnTo>
                                  <a:pt x="21312" y="8508"/>
                                </a:lnTo>
                                <a:lnTo>
                                  <a:pt x="21312" y="7879"/>
                                </a:lnTo>
                                <a:lnTo>
                                  <a:pt x="21420" y="7879"/>
                                </a:lnTo>
                                <a:lnTo>
                                  <a:pt x="21420" y="8508"/>
                                </a:lnTo>
                                <a:close/>
                                <a:moveTo>
                                  <a:pt x="21420" y="5572"/>
                                </a:moveTo>
                                <a:lnTo>
                                  <a:pt x="21312" y="5572"/>
                                </a:lnTo>
                                <a:lnTo>
                                  <a:pt x="21312" y="4733"/>
                                </a:lnTo>
                                <a:lnTo>
                                  <a:pt x="21420" y="4733"/>
                                </a:lnTo>
                                <a:lnTo>
                                  <a:pt x="21420" y="5572"/>
                                </a:lnTo>
                                <a:close/>
                                <a:moveTo>
                                  <a:pt x="21420" y="2636"/>
                                </a:moveTo>
                                <a:lnTo>
                                  <a:pt x="21312" y="2636"/>
                                </a:lnTo>
                                <a:lnTo>
                                  <a:pt x="21312" y="2127"/>
                                </a:lnTo>
                                <a:lnTo>
                                  <a:pt x="21420" y="2127"/>
                                </a:lnTo>
                                <a:lnTo>
                                  <a:pt x="21420" y="2636"/>
                                </a:lnTo>
                                <a:close/>
                                <a:moveTo>
                                  <a:pt x="19320" y="5902"/>
                                </a:moveTo>
                                <a:lnTo>
                                  <a:pt x="19244" y="5902"/>
                                </a:lnTo>
                                <a:lnTo>
                                  <a:pt x="19244" y="5333"/>
                                </a:lnTo>
                                <a:cubicBezTo>
                                  <a:pt x="19244" y="5273"/>
                                  <a:pt x="19236" y="5213"/>
                                  <a:pt x="19228" y="5213"/>
                                </a:cubicBezTo>
                                <a:lnTo>
                                  <a:pt x="19096" y="5213"/>
                                </a:lnTo>
                                <a:cubicBezTo>
                                  <a:pt x="19088" y="5213"/>
                                  <a:pt x="19080" y="5273"/>
                                  <a:pt x="19080" y="5333"/>
                                </a:cubicBezTo>
                                <a:lnTo>
                                  <a:pt x="19080" y="5902"/>
                                </a:lnTo>
                                <a:lnTo>
                                  <a:pt x="19004" y="5902"/>
                                </a:lnTo>
                                <a:cubicBezTo>
                                  <a:pt x="18996" y="5902"/>
                                  <a:pt x="18988" y="5962"/>
                                  <a:pt x="18988" y="6022"/>
                                </a:cubicBezTo>
                                <a:lnTo>
                                  <a:pt x="18988" y="7040"/>
                                </a:lnTo>
                                <a:cubicBezTo>
                                  <a:pt x="18988" y="7100"/>
                                  <a:pt x="18996" y="7160"/>
                                  <a:pt x="19004" y="7160"/>
                                </a:cubicBezTo>
                                <a:lnTo>
                                  <a:pt x="19080" y="7160"/>
                                </a:lnTo>
                                <a:lnTo>
                                  <a:pt x="19080" y="7729"/>
                                </a:lnTo>
                                <a:cubicBezTo>
                                  <a:pt x="19080" y="7789"/>
                                  <a:pt x="19088" y="7849"/>
                                  <a:pt x="19096" y="7849"/>
                                </a:cubicBezTo>
                                <a:lnTo>
                                  <a:pt x="19232" y="7849"/>
                                </a:lnTo>
                                <a:cubicBezTo>
                                  <a:pt x="19240" y="7849"/>
                                  <a:pt x="19248" y="7789"/>
                                  <a:pt x="19248" y="7729"/>
                                </a:cubicBezTo>
                                <a:lnTo>
                                  <a:pt x="19248" y="7160"/>
                                </a:lnTo>
                                <a:lnTo>
                                  <a:pt x="19324" y="7160"/>
                                </a:lnTo>
                                <a:cubicBezTo>
                                  <a:pt x="19332" y="7160"/>
                                  <a:pt x="19340" y="7100"/>
                                  <a:pt x="19340" y="7040"/>
                                </a:cubicBezTo>
                                <a:lnTo>
                                  <a:pt x="19340" y="6022"/>
                                </a:lnTo>
                                <a:cubicBezTo>
                                  <a:pt x="19336" y="5932"/>
                                  <a:pt x="19328" y="5902"/>
                                  <a:pt x="19320" y="5902"/>
                                </a:cubicBezTo>
                                <a:close/>
                                <a:moveTo>
                                  <a:pt x="20588" y="20462"/>
                                </a:moveTo>
                                <a:lnTo>
                                  <a:pt x="20484" y="20462"/>
                                </a:lnTo>
                                <a:lnTo>
                                  <a:pt x="20484" y="19683"/>
                                </a:lnTo>
                                <a:cubicBezTo>
                                  <a:pt x="20484" y="19593"/>
                                  <a:pt x="20476" y="19533"/>
                                  <a:pt x="20464" y="19533"/>
                                </a:cubicBezTo>
                                <a:lnTo>
                                  <a:pt x="20280" y="19533"/>
                                </a:lnTo>
                                <a:cubicBezTo>
                                  <a:pt x="20268" y="19533"/>
                                  <a:pt x="20260" y="19593"/>
                                  <a:pt x="20260" y="19683"/>
                                </a:cubicBezTo>
                                <a:lnTo>
                                  <a:pt x="20260" y="20462"/>
                                </a:lnTo>
                                <a:lnTo>
                                  <a:pt x="20156" y="20462"/>
                                </a:lnTo>
                                <a:cubicBezTo>
                                  <a:pt x="20144" y="20462"/>
                                  <a:pt x="20136" y="20521"/>
                                  <a:pt x="20136" y="20611"/>
                                </a:cubicBezTo>
                                <a:lnTo>
                                  <a:pt x="20136" y="21240"/>
                                </a:lnTo>
                                <a:lnTo>
                                  <a:pt x="20136" y="21240"/>
                                </a:lnTo>
                                <a:lnTo>
                                  <a:pt x="20136" y="21570"/>
                                </a:lnTo>
                                <a:lnTo>
                                  <a:pt x="20616" y="21570"/>
                                </a:lnTo>
                                <a:lnTo>
                                  <a:pt x="20616" y="20611"/>
                                </a:lnTo>
                                <a:cubicBezTo>
                                  <a:pt x="20608" y="20551"/>
                                  <a:pt x="20600" y="20462"/>
                                  <a:pt x="20588" y="20462"/>
                                </a:cubicBezTo>
                                <a:close/>
                                <a:moveTo>
                                  <a:pt x="19640" y="2217"/>
                                </a:moveTo>
                                <a:lnTo>
                                  <a:pt x="19492" y="2217"/>
                                </a:lnTo>
                                <a:cubicBezTo>
                                  <a:pt x="19484" y="2217"/>
                                  <a:pt x="19476" y="2277"/>
                                  <a:pt x="19476" y="2337"/>
                                </a:cubicBezTo>
                                <a:lnTo>
                                  <a:pt x="19476" y="2966"/>
                                </a:lnTo>
                                <a:lnTo>
                                  <a:pt x="19392" y="2966"/>
                                </a:lnTo>
                                <a:cubicBezTo>
                                  <a:pt x="19384" y="2966"/>
                                  <a:pt x="19376" y="3026"/>
                                  <a:pt x="19376" y="3086"/>
                                </a:cubicBezTo>
                                <a:lnTo>
                                  <a:pt x="19376" y="4194"/>
                                </a:lnTo>
                                <a:cubicBezTo>
                                  <a:pt x="19376" y="4254"/>
                                  <a:pt x="19384" y="4314"/>
                                  <a:pt x="19392" y="4314"/>
                                </a:cubicBezTo>
                                <a:lnTo>
                                  <a:pt x="19476" y="4314"/>
                                </a:lnTo>
                                <a:lnTo>
                                  <a:pt x="19476" y="4943"/>
                                </a:lnTo>
                                <a:cubicBezTo>
                                  <a:pt x="19476" y="5003"/>
                                  <a:pt x="19484" y="5063"/>
                                  <a:pt x="19492" y="5063"/>
                                </a:cubicBezTo>
                                <a:lnTo>
                                  <a:pt x="19640" y="5063"/>
                                </a:lnTo>
                                <a:cubicBezTo>
                                  <a:pt x="19648" y="5063"/>
                                  <a:pt x="19656" y="5003"/>
                                  <a:pt x="19656" y="4943"/>
                                </a:cubicBezTo>
                                <a:lnTo>
                                  <a:pt x="19656" y="4314"/>
                                </a:lnTo>
                                <a:lnTo>
                                  <a:pt x="19740" y="4314"/>
                                </a:lnTo>
                                <a:cubicBezTo>
                                  <a:pt x="19748" y="4314"/>
                                  <a:pt x="19756" y="4254"/>
                                  <a:pt x="19756" y="4194"/>
                                </a:cubicBezTo>
                                <a:lnTo>
                                  <a:pt x="19756" y="3086"/>
                                </a:lnTo>
                                <a:cubicBezTo>
                                  <a:pt x="19756" y="3026"/>
                                  <a:pt x="19748" y="2966"/>
                                  <a:pt x="19740" y="2966"/>
                                </a:cubicBezTo>
                                <a:lnTo>
                                  <a:pt x="19656" y="2966"/>
                                </a:lnTo>
                                <a:lnTo>
                                  <a:pt x="19656" y="2337"/>
                                </a:lnTo>
                                <a:cubicBezTo>
                                  <a:pt x="19656" y="2277"/>
                                  <a:pt x="19648" y="2217"/>
                                  <a:pt x="19640" y="2217"/>
                                </a:cubicBezTo>
                                <a:close/>
                                <a:moveTo>
                                  <a:pt x="19740" y="20641"/>
                                </a:moveTo>
                                <a:lnTo>
                                  <a:pt x="19656" y="20641"/>
                                </a:lnTo>
                                <a:lnTo>
                                  <a:pt x="19656" y="20012"/>
                                </a:lnTo>
                                <a:cubicBezTo>
                                  <a:pt x="19656" y="19952"/>
                                  <a:pt x="19648" y="19892"/>
                                  <a:pt x="19640" y="19892"/>
                                </a:cubicBezTo>
                                <a:lnTo>
                                  <a:pt x="19492" y="19892"/>
                                </a:lnTo>
                                <a:cubicBezTo>
                                  <a:pt x="19484" y="19892"/>
                                  <a:pt x="19476" y="19952"/>
                                  <a:pt x="19476" y="20012"/>
                                </a:cubicBezTo>
                                <a:lnTo>
                                  <a:pt x="19476" y="20641"/>
                                </a:lnTo>
                                <a:lnTo>
                                  <a:pt x="19392" y="20641"/>
                                </a:lnTo>
                                <a:cubicBezTo>
                                  <a:pt x="19384" y="20641"/>
                                  <a:pt x="19376" y="20701"/>
                                  <a:pt x="19376" y="20761"/>
                                </a:cubicBezTo>
                                <a:lnTo>
                                  <a:pt x="19376" y="21600"/>
                                </a:lnTo>
                                <a:lnTo>
                                  <a:pt x="19764" y="21600"/>
                                </a:lnTo>
                                <a:lnTo>
                                  <a:pt x="19764" y="20761"/>
                                </a:lnTo>
                                <a:cubicBezTo>
                                  <a:pt x="19760" y="20701"/>
                                  <a:pt x="19752" y="20641"/>
                                  <a:pt x="19740" y="20641"/>
                                </a:cubicBezTo>
                                <a:close/>
                                <a:moveTo>
                                  <a:pt x="20048" y="5003"/>
                                </a:moveTo>
                                <a:lnTo>
                                  <a:pt x="19884" y="5003"/>
                                </a:lnTo>
                                <a:cubicBezTo>
                                  <a:pt x="19872" y="5003"/>
                                  <a:pt x="19864" y="5063"/>
                                  <a:pt x="19864" y="5153"/>
                                </a:cubicBezTo>
                                <a:lnTo>
                                  <a:pt x="19864" y="5872"/>
                                </a:lnTo>
                                <a:lnTo>
                                  <a:pt x="19768" y="5872"/>
                                </a:lnTo>
                                <a:cubicBezTo>
                                  <a:pt x="19756" y="5872"/>
                                  <a:pt x="19748" y="5932"/>
                                  <a:pt x="19748" y="6022"/>
                                </a:cubicBezTo>
                                <a:lnTo>
                                  <a:pt x="19748" y="6591"/>
                                </a:lnTo>
                                <a:lnTo>
                                  <a:pt x="19748" y="6591"/>
                                </a:lnTo>
                                <a:lnTo>
                                  <a:pt x="19748" y="7280"/>
                                </a:lnTo>
                                <a:cubicBezTo>
                                  <a:pt x="19748" y="7370"/>
                                  <a:pt x="19756" y="7430"/>
                                  <a:pt x="19768" y="7430"/>
                                </a:cubicBezTo>
                                <a:lnTo>
                                  <a:pt x="19864" y="7430"/>
                                </a:lnTo>
                                <a:lnTo>
                                  <a:pt x="19864" y="8149"/>
                                </a:lnTo>
                                <a:cubicBezTo>
                                  <a:pt x="19864" y="8239"/>
                                  <a:pt x="19872" y="8298"/>
                                  <a:pt x="19884" y="8298"/>
                                </a:cubicBezTo>
                                <a:lnTo>
                                  <a:pt x="20048" y="8298"/>
                                </a:lnTo>
                                <a:cubicBezTo>
                                  <a:pt x="20060" y="8298"/>
                                  <a:pt x="20068" y="8239"/>
                                  <a:pt x="20068" y="8149"/>
                                </a:cubicBezTo>
                                <a:lnTo>
                                  <a:pt x="20068" y="7430"/>
                                </a:lnTo>
                                <a:lnTo>
                                  <a:pt x="20164" y="7430"/>
                                </a:lnTo>
                                <a:cubicBezTo>
                                  <a:pt x="20176" y="7430"/>
                                  <a:pt x="20184" y="7370"/>
                                  <a:pt x="20184" y="7280"/>
                                </a:cubicBezTo>
                                <a:lnTo>
                                  <a:pt x="20184" y="5992"/>
                                </a:lnTo>
                                <a:cubicBezTo>
                                  <a:pt x="20184" y="5902"/>
                                  <a:pt x="20176" y="5842"/>
                                  <a:pt x="20164" y="5842"/>
                                </a:cubicBezTo>
                                <a:lnTo>
                                  <a:pt x="20068" y="5842"/>
                                </a:lnTo>
                                <a:lnTo>
                                  <a:pt x="20068" y="5123"/>
                                </a:lnTo>
                                <a:cubicBezTo>
                                  <a:pt x="20068" y="5063"/>
                                  <a:pt x="20060" y="5003"/>
                                  <a:pt x="20048" y="5003"/>
                                </a:cubicBezTo>
                                <a:close/>
                                <a:moveTo>
                                  <a:pt x="20460" y="7759"/>
                                </a:moveTo>
                                <a:lnTo>
                                  <a:pt x="20276" y="7759"/>
                                </a:lnTo>
                                <a:cubicBezTo>
                                  <a:pt x="20264" y="7759"/>
                                  <a:pt x="20256" y="7819"/>
                                  <a:pt x="20256" y="7909"/>
                                </a:cubicBezTo>
                                <a:lnTo>
                                  <a:pt x="20256" y="8688"/>
                                </a:lnTo>
                                <a:lnTo>
                                  <a:pt x="20152" y="8688"/>
                                </a:lnTo>
                                <a:cubicBezTo>
                                  <a:pt x="20140" y="8688"/>
                                  <a:pt x="20132" y="8748"/>
                                  <a:pt x="20132" y="8838"/>
                                </a:cubicBezTo>
                                <a:lnTo>
                                  <a:pt x="20132" y="9467"/>
                                </a:lnTo>
                                <a:lnTo>
                                  <a:pt x="20132" y="9467"/>
                                </a:lnTo>
                                <a:lnTo>
                                  <a:pt x="20132" y="10216"/>
                                </a:lnTo>
                                <a:cubicBezTo>
                                  <a:pt x="20132" y="10306"/>
                                  <a:pt x="20140" y="10366"/>
                                  <a:pt x="20152" y="10366"/>
                                </a:cubicBezTo>
                                <a:lnTo>
                                  <a:pt x="20256" y="10366"/>
                                </a:lnTo>
                                <a:lnTo>
                                  <a:pt x="20256" y="11145"/>
                                </a:lnTo>
                                <a:cubicBezTo>
                                  <a:pt x="20256" y="11234"/>
                                  <a:pt x="20264" y="11294"/>
                                  <a:pt x="20276" y="11294"/>
                                </a:cubicBezTo>
                                <a:lnTo>
                                  <a:pt x="20460" y="11294"/>
                                </a:lnTo>
                                <a:cubicBezTo>
                                  <a:pt x="20472" y="11294"/>
                                  <a:pt x="20480" y="11234"/>
                                  <a:pt x="20480" y="11145"/>
                                </a:cubicBezTo>
                                <a:lnTo>
                                  <a:pt x="20480" y="10366"/>
                                </a:lnTo>
                                <a:lnTo>
                                  <a:pt x="20584" y="10366"/>
                                </a:lnTo>
                                <a:cubicBezTo>
                                  <a:pt x="20596" y="10366"/>
                                  <a:pt x="20604" y="10306"/>
                                  <a:pt x="20604" y="10216"/>
                                </a:cubicBezTo>
                                <a:lnTo>
                                  <a:pt x="20604" y="8838"/>
                                </a:lnTo>
                                <a:cubicBezTo>
                                  <a:pt x="20604" y="8748"/>
                                  <a:pt x="20596" y="8688"/>
                                  <a:pt x="20584" y="8688"/>
                                </a:cubicBezTo>
                                <a:lnTo>
                                  <a:pt x="20480" y="8688"/>
                                </a:lnTo>
                                <a:lnTo>
                                  <a:pt x="20480" y="7909"/>
                                </a:lnTo>
                                <a:cubicBezTo>
                                  <a:pt x="20480" y="7849"/>
                                  <a:pt x="20472" y="7759"/>
                                  <a:pt x="20460" y="7759"/>
                                </a:cubicBezTo>
                                <a:close/>
                                <a:moveTo>
                                  <a:pt x="20276" y="17256"/>
                                </a:moveTo>
                                <a:lnTo>
                                  <a:pt x="20460" y="17256"/>
                                </a:lnTo>
                                <a:cubicBezTo>
                                  <a:pt x="20472" y="17256"/>
                                  <a:pt x="20480" y="17196"/>
                                  <a:pt x="20480" y="17106"/>
                                </a:cubicBezTo>
                                <a:lnTo>
                                  <a:pt x="20480" y="16327"/>
                                </a:lnTo>
                                <a:lnTo>
                                  <a:pt x="20584" y="16327"/>
                                </a:lnTo>
                                <a:cubicBezTo>
                                  <a:pt x="20596" y="16327"/>
                                  <a:pt x="20604" y="16267"/>
                                  <a:pt x="20604" y="16178"/>
                                </a:cubicBezTo>
                                <a:lnTo>
                                  <a:pt x="20604" y="14799"/>
                                </a:lnTo>
                                <a:cubicBezTo>
                                  <a:pt x="20604" y="14710"/>
                                  <a:pt x="20596" y="14650"/>
                                  <a:pt x="20584" y="14650"/>
                                </a:cubicBezTo>
                                <a:lnTo>
                                  <a:pt x="20480" y="14650"/>
                                </a:lnTo>
                                <a:lnTo>
                                  <a:pt x="20480" y="13871"/>
                                </a:lnTo>
                                <a:cubicBezTo>
                                  <a:pt x="20480" y="13781"/>
                                  <a:pt x="20472" y="13721"/>
                                  <a:pt x="20460" y="13721"/>
                                </a:cubicBezTo>
                                <a:lnTo>
                                  <a:pt x="20276" y="13721"/>
                                </a:lnTo>
                                <a:cubicBezTo>
                                  <a:pt x="20264" y="13721"/>
                                  <a:pt x="20256" y="13781"/>
                                  <a:pt x="20256" y="13871"/>
                                </a:cubicBezTo>
                                <a:lnTo>
                                  <a:pt x="20256" y="14650"/>
                                </a:lnTo>
                                <a:lnTo>
                                  <a:pt x="20152" y="14650"/>
                                </a:lnTo>
                                <a:cubicBezTo>
                                  <a:pt x="20140" y="14650"/>
                                  <a:pt x="20132" y="14710"/>
                                  <a:pt x="20132" y="14799"/>
                                </a:cubicBezTo>
                                <a:lnTo>
                                  <a:pt x="20132" y="15429"/>
                                </a:lnTo>
                                <a:lnTo>
                                  <a:pt x="20132" y="15429"/>
                                </a:lnTo>
                                <a:lnTo>
                                  <a:pt x="20132" y="16178"/>
                                </a:lnTo>
                                <a:cubicBezTo>
                                  <a:pt x="20132" y="16267"/>
                                  <a:pt x="20140" y="16327"/>
                                  <a:pt x="20152" y="16327"/>
                                </a:cubicBezTo>
                                <a:lnTo>
                                  <a:pt x="20256" y="16327"/>
                                </a:lnTo>
                                <a:lnTo>
                                  <a:pt x="20256" y="17106"/>
                                </a:lnTo>
                                <a:cubicBezTo>
                                  <a:pt x="20256" y="17166"/>
                                  <a:pt x="20264" y="17256"/>
                                  <a:pt x="20276" y="17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a:graphicData>
                  </a:graphic>
                  <wp14:sizeRelH relativeFrom="margin">
                    <wp14:pctWidth>100000</wp14:pctWidth>
                  </wp14:sizeRelH>
                </wp:anchor>
              </w:drawing>
            </mc:Choice>
            <mc:Fallback>
              <w:pict>
                <v:shape w14:anchorId="46578CAC" id="Фигура" o:spid="_x0000_s1026" style="position:absolute;margin-left:0;margin-top:0;width:540pt;height:1in;z-index:-251681795;visibility:visible;mso-wrap-style:square;mso-width-percent:1000;mso-wrap-distance-left:9pt;mso-wrap-distance-top:0;mso-wrap-distance-right:9pt;mso-wrap-distance-bottom:0;mso-position-horizontal:center;mso-position-horizontal-relative:margin;mso-position-vertical:bottom;mso-position-vertical-relative:page;mso-width-percent:1000;mso-width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60b966 [3205]" stroked="f" strokeweight="1pt">
                  <v:stroke miterlimit="4" joinstyle="miter"/>
                  <v:path arrowok="t" o:extrusionok="f" o:connecttype="custom" o:connectlocs="3429000,457332;3429000,457332;3429000,457332;3429000,457332" o:connectangles="0,90,180,270"/>
                  <w10:wrap anchorx="margin" anchory="page"/>
                </v:shape>
              </w:pict>
            </mc:Fallback>
          </mc:AlternateContent>
        </w: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>
          <w:rPr>
            <w:noProof/>
            <w:lang w:bidi="ru-RU"/>
          </w:rPr>
          <w:t>11</w:t>
        </w:r>
        <w:r>
          <w:rPr>
            <w:noProof/>
            <w:lang w:bidi="ru-RU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5DF" w:rsidRDefault="005235DF">
    <w:pPr>
      <w:pStyle w:val="aa"/>
    </w:pPr>
    <w:r>
      <w:rPr>
        <w:noProof/>
        <w:lang w:bidi="ru-RU"/>
      </w:rPr>
      <mc:AlternateContent>
        <mc:Choice Requires="wpg">
          <w:drawing>
            <wp:anchor distT="0" distB="0" distL="114300" distR="114300" simplePos="0" relativeHeight="251734016" behindDoc="1" locked="0" layoutInCell="1" allowOverlap="1" wp14:anchorId="2F496E43" wp14:editId="2F17DC34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858000" cy="923544"/>
              <wp:effectExtent l="0" t="0" r="0" b="0"/>
              <wp:wrapNone/>
              <wp:docPr id="199" name="Группа 19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23544"/>
                        <a:chOff x="0" y="0"/>
                        <a:chExt cx="6858000" cy="924560"/>
                      </a:xfrm>
                    </wpg:grpSpPr>
                    <wps:wsp>
                      <wps:cNvPr id="200" name="Прямоугольник"/>
                      <wps:cNvSpPr/>
                      <wps:spPr>
                        <a:xfrm>
                          <a:off x="0" y="60960"/>
                          <a:ext cx="6858000" cy="863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1" name="Фигура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6858000" cy="915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8904" y="14889"/>
                              </a:moveTo>
                              <a:lnTo>
                                <a:pt x="18836" y="14889"/>
                              </a:lnTo>
                              <a:lnTo>
                                <a:pt x="18836" y="14380"/>
                              </a:lnTo>
                              <a:cubicBezTo>
                                <a:pt x="18836" y="14320"/>
                                <a:pt x="18828" y="14260"/>
                                <a:pt x="18820" y="14260"/>
                              </a:cubicBezTo>
                              <a:lnTo>
                                <a:pt x="18700" y="14260"/>
                              </a:lnTo>
                              <a:cubicBezTo>
                                <a:pt x="18692" y="14260"/>
                                <a:pt x="18684" y="14320"/>
                                <a:pt x="18684" y="14380"/>
                              </a:cubicBezTo>
                              <a:lnTo>
                                <a:pt x="18684" y="14889"/>
                              </a:lnTo>
                              <a:lnTo>
                                <a:pt x="18616" y="14889"/>
                              </a:lnTo>
                              <a:cubicBezTo>
                                <a:pt x="18608" y="14889"/>
                                <a:pt x="18600" y="14949"/>
                                <a:pt x="18600" y="15009"/>
                              </a:cubicBezTo>
                              <a:lnTo>
                                <a:pt x="18600" y="15908"/>
                              </a:lnTo>
                              <a:cubicBezTo>
                                <a:pt x="18600" y="15968"/>
                                <a:pt x="18608" y="16028"/>
                                <a:pt x="18616" y="16028"/>
                              </a:cubicBezTo>
                              <a:lnTo>
                                <a:pt x="18684" y="16028"/>
                              </a:lnTo>
                              <a:lnTo>
                                <a:pt x="18684" y="16537"/>
                              </a:lnTo>
                              <a:cubicBezTo>
                                <a:pt x="18684" y="16597"/>
                                <a:pt x="18692" y="16657"/>
                                <a:pt x="18700" y="16657"/>
                              </a:cubicBezTo>
                              <a:lnTo>
                                <a:pt x="18820" y="16657"/>
                              </a:lnTo>
                              <a:cubicBezTo>
                                <a:pt x="18828" y="16657"/>
                                <a:pt x="18836" y="16597"/>
                                <a:pt x="18836" y="16537"/>
                              </a:cubicBezTo>
                              <a:lnTo>
                                <a:pt x="18836" y="16028"/>
                              </a:lnTo>
                              <a:lnTo>
                                <a:pt x="18904" y="16028"/>
                              </a:lnTo>
                              <a:cubicBezTo>
                                <a:pt x="18912" y="16028"/>
                                <a:pt x="18920" y="15968"/>
                                <a:pt x="18920" y="15908"/>
                              </a:cubicBezTo>
                              <a:lnTo>
                                <a:pt x="18920" y="15009"/>
                              </a:lnTo>
                              <a:cubicBezTo>
                                <a:pt x="18916" y="14919"/>
                                <a:pt x="18912" y="14889"/>
                                <a:pt x="18904" y="14889"/>
                              </a:cubicBezTo>
                              <a:close/>
                              <a:moveTo>
                                <a:pt x="18484" y="6022"/>
                              </a:moveTo>
                              <a:lnTo>
                                <a:pt x="18420" y="6022"/>
                              </a:lnTo>
                              <a:lnTo>
                                <a:pt x="18420" y="5542"/>
                              </a:lnTo>
                              <a:cubicBezTo>
                                <a:pt x="18420" y="5482"/>
                                <a:pt x="18416" y="5452"/>
                                <a:pt x="18408" y="5452"/>
                              </a:cubicBezTo>
                              <a:lnTo>
                                <a:pt x="18300" y="5452"/>
                              </a:lnTo>
                              <a:cubicBezTo>
                                <a:pt x="18292" y="5452"/>
                                <a:pt x="18288" y="5482"/>
                                <a:pt x="18288" y="5542"/>
                              </a:cubicBezTo>
                              <a:lnTo>
                                <a:pt x="18288" y="6022"/>
                              </a:lnTo>
                              <a:lnTo>
                                <a:pt x="18224" y="6022"/>
                              </a:lnTo>
                              <a:cubicBezTo>
                                <a:pt x="18216" y="6022"/>
                                <a:pt x="18212" y="6052"/>
                                <a:pt x="18212" y="6111"/>
                              </a:cubicBezTo>
                              <a:lnTo>
                                <a:pt x="18212" y="6920"/>
                              </a:lnTo>
                              <a:cubicBezTo>
                                <a:pt x="18212" y="6980"/>
                                <a:pt x="18216" y="7010"/>
                                <a:pt x="18224" y="7010"/>
                              </a:cubicBezTo>
                              <a:lnTo>
                                <a:pt x="18288" y="7010"/>
                              </a:lnTo>
                              <a:lnTo>
                                <a:pt x="18288" y="7490"/>
                              </a:lnTo>
                              <a:cubicBezTo>
                                <a:pt x="18288" y="7549"/>
                                <a:pt x="18292" y="7579"/>
                                <a:pt x="18300" y="7579"/>
                              </a:cubicBezTo>
                              <a:lnTo>
                                <a:pt x="18408" y="7579"/>
                              </a:lnTo>
                              <a:cubicBezTo>
                                <a:pt x="18416" y="7579"/>
                                <a:pt x="18420" y="7549"/>
                                <a:pt x="18420" y="7490"/>
                              </a:cubicBezTo>
                              <a:lnTo>
                                <a:pt x="18420" y="7010"/>
                              </a:lnTo>
                              <a:lnTo>
                                <a:pt x="18484" y="7010"/>
                              </a:lnTo>
                              <a:cubicBezTo>
                                <a:pt x="18492" y="7010"/>
                                <a:pt x="18496" y="6980"/>
                                <a:pt x="18496" y="6920"/>
                              </a:cubicBezTo>
                              <a:lnTo>
                                <a:pt x="18496" y="6111"/>
                              </a:lnTo>
                              <a:cubicBezTo>
                                <a:pt x="18500" y="6052"/>
                                <a:pt x="18492" y="6022"/>
                                <a:pt x="18484" y="6022"/>
                              </a:cubicBezTo>
                              <a:close/>
                              <a:moveTo>
                                <a:pt x="18904" y="20761"/>
                              </a:moveTo>
                              <a:lnTo>
                                <a:pt x="18836" y="20761"/>
                              </a:lnTo>
                              <a:lnTo>
                                <a:pt x="18836" y="20252"/>
                              </a:lnTo>
                              <a:cubicBezTo>
                                <a:pt x="18836" y="20192"/>
                                <a:pt x="18828" y="20132"/>
                                <a:pt x="18820" y="20132"/>
                              </a:cubicBezTo>
                              <a:lnTo>
                                <a:pt x="18700" y="20132"/>
                              </a:lnTo>
                              <a:cubicBezTo>
                                <a:pt x="18692" y="20132"/>
                                <a:pt x="18684" y="20192"/>
                                <a:pt x="18684" y="20252"/>
                              </a:cubicBezTo>
                              <a:lnTo>
                                <a:pt x="18684" y="20761"/>
                              </a:lnTo>
                              <a:lnTo>
                                <a:pt x="18616" y="20761"/>
                              </a:lnTo>
                              <a:cubicBezTo>
                                <a:pt x="18608" y="20761"/>
                                <a:pt x="18600" y="20821"/>
                                <a:pt x="18600" y="20881"/>
                              </a:cubicBezTo>
                              <a:lnTo>
                                <a:pt x="18600" y="21600"/>
                              </a:lnTo>
                              <a:lnTo>
                                <a:pt x="18916" y="21600"/>
                              </a:lnTo>
                              <a:lnTo>
                                <a:pt x="18916" y="20881"/>
                              </a:lnTo>
                              <a:cubicBezTo>
                                <a:pt x="18916" y="20821"/>
                                <a:pt x="18912" y="20761"/>
                                <a:pt x="18904" y="20761"/>
                              </a:cubicBezTo>
                              <a:close/>
                              <a:moveTo>
                                <a:pt x="18904" y="9017"/>
                              </a:moveTo>
                              <a:lnTo>
                                <a:pt x="18836" y="9017"/>
                              </a:lnTo>
                              <a:lnTo>
                                <a:pt x="18836" y="8508"/>
                              </a:lnTo>
                              <a:cubicBezTo>
                                <a:pt x="18836" y="8448"/>
                                <a:pt x="18828" y="8388"/>
                                <a:pt x="18820" y="8388"/>
                              </a:cubicBezTo>
                              <a:lnTo>
                                <a:pt x="18700" y="8388"/>
                              </a:lnTo>
                              <a:cubicBezTo>
                                <a:pt x="18692" y="8388"/>
                                <a:pt x="18684" y="8448"/>
                                <a:pt x="18684" y="8508"/>
                              </a:cubicBezTo>
                              <a:lnTo>
                                <a:pt x="18684" y="9017"/>
                              </a:lnTo>
                              <a:lnTo>
                                <a:pt x="18616" y="9017"/>
                              </a:lnTo>
                              <a:cubicBezTo>
                                <a:pt x="18608" y="9017"/>
                                <a:pt x="18600" y="9077"/>
                                <a:pt x="18600" y="9137"/>
                              </a:cubicBezTo>
                              <a:lnTo>
                                <a:pt x="18600" y="10036"/>
                              </a:lnTo>
                              <a:cubicBezTo>
                                <a:pt x="18600" y="10096"/>
                                <a:pt x="18608" y="10156"/>
                                <a:pt x="18616" y="10156"/>
                              </a:cubicBezTo>
                              <a:lnTo>
                                <a:pt x="18684" y="10156"/>
                              </a:lnTo>
                              <a:lnTo>
                                <a:pt x="18684" y="10665"/>
                              </a:lnTo>
                              <a:cubicBezTo>
                                <a:pt x="18684" y="10725"/>
                                <a:pt x="18692" y="10785"/>
                                <a:pt x="18700" y="10785"/>
                              </a:cubicBezTo>
                              <a:lnTo>
                                <a:pt x="18820" y="10785"/>
                              </a:lnTo>
                              <a:cubicBezTo>
                                <a:pt x="18828" y="10785"/>
                                <a:pt x="18836" y="10725"/>
                                <a:pt x="18836" y="10665"/>
                              </a:cubicBezTo>
                              <a:lnTo>
                                <a:pt x="18836" y="10156"/>
                              </a:lnTo>
                              <a:lnTo>
                                <a:pt x="18904" y="10156"/>
                              </a:lnTo>
                              <a:cubicBezTo>
                                <a:pt x="18912" y="10156"/>
                                <a:pt x="18920" y="10096"/>
                                <a:pt x="18920" y="10036"/>
                              </a:cubicBezTo>
                              <a:lnTo>
                                <a:pt x="18920" y="9137"/>
                              </a:lnTo>
                              <a:cubicBezTo>
                                <a:pt x="18916" y="9047"/>
                                <a:pt x="18912" y="9017"/>
                                <a:pt x="18904" y="9017"/>
                              </a:cubicBezTo>
                              <a:close/>
                              <a:moveTo>
                                <a:pt x="18904" y="3116"/>
                              </a:moveTo>
                              <a:lnTo>
                                <a:pt x="18836" y="3116"/>
                              </a:lnTo>
                              <a:lnTo>
                                <a:pt x="18836" y="2606"/>
                              </a:lnTo>
                              <a:cubicBezTo>
                                <a:pt x="18836" y="2546"/>
                                <a:pt x="18828" y="2487"/>
                                <a:pt x="18820" y="2487"/>
                              </a:cubicBezTo>
                              <a:lnTo>
                                <a:pt x="18700" y="2487"/>
                              </a:lnTo>
                              <a:cubicBezTo>
                                <a:pt x="18692" y="2487"/>
                                <a:pt x="18684" y="2546"/>
                                <a:pt x="18684" y="2606"/>
                              </a:cubicBezTo>
                              <a:lnTo>
                                <a:pt x="18684" y="3116"/>
                              </a:lnTo>
                              <a:lnTo>
                                <a:pt x="18616" y="3116"/>
                              </a:lnTo>
                              <a:cubicBezTo>
                                <a:pt x="18608" y="3116"/>
                                <a:pt x="18600" y="3176"/>
                                <a:pt x="18600" y="3236"/>
                              </a:cubicBezTo>
                              <a:lnTo>
                                <a:pt x="18600" y="4134"/>
                              </a:lnTo>
                              <a:cubicBezTo>
                                <a:pt x="18600" y="4194"/>
                                <a:pt x="18608" y="4254"/>
                                <a:pt x="18616" y="4254"/>
                              </a:cubicBezTo>
                              <a:lnTo>
                                <a:pt x="18684" y="4254"/>
                              </a:lnTo>
                              <a:lnTo>
                                <a:pt x="18684" y="4763"/>
                              </a:lnTo>
                              <a:cubicBezTo>
                                <a:pt x="18684" y="4823"/>
                                <a:pt x="18692" y="4883"/>
                                <a:pt x="18700" y="4883"/>
                              </a:cubicBezTo>
                              <a:lnTo>
                                <a:pt x="18820" y="4883"/>
                              </a:lnTo>
                              <a:cubicBezTo>
                                <a:pt x="18828" y="4883"/>
                                <a:pt x="18836" y="4823"/>
                                <a:pt x="18836" y="4763"/>
                              </a:cubicBezTo>
                              <a:lnTo>
                                <a:pt x="18836" y="4254"/>
                              </a:lnTo>
                              <a:lnTo>
                                <a:pt x="18904" y="4254"/>
                              </a:lnTo>
                              <a:cubicBezTo>
                                <a:pt x="18912" y="4254"/>
                                <a:pt x="18920" y="4194"/>
                                <a:pt x="18920" y="4134"/>
                              </a:cubicBezTo>
                              <a:lnTo>
                                <a:pt x="18920" y="3236"/>
                              </a:lnTo>
                              <a:cubicBezTo>
                                <a:pt x="18916" y="3176"/>
                                <a:pt x="18912" y="3116"/>
                                <a:pt x="18904" y="3116"/>
                              </a:cubicBezTo>
                              <a:close/>
                              <a:moveTo>
                                <a:pt x="18484" y="17825"/>
                              </a:moveTo>
                              <a:lnTo>
                                <a:pt x="18420" y="17825"/>
                              </a:lnTo>
                              <a:lnTo>
                                <a:pt x="18420" y="17346"/>
                              </a:lnTo>
                              <a:cubicBezTo>
                                <a:pt x="18420" y="17286"/>
                                <a:pt x="18416" y="17256"/>
                                <a:pt x="18408" y="17256"/>
                              </a:cubicBezTo>
                              <a:lnTo>
                                <a:pt x="18300" y="17256"/>
                              </a:lnTo>
                              <a:cubicBezTo>
                                <a:pt x="18292" y="17256"/>
                                <a:pt x="18288" y="17286"/>
                                <a:pt x="18288" y="17346"/>
                              </a:cubicBezTo>
                              <a:lnTo>
                                <a:pt x="18288" y="17825"/>
                              </a:lnTo>
                              <a:lnTo>
                                <a:pt x="18224" y="17825"/>
                              </a:lnTo>
                              <a:cubicBezTo>
                                <a:pt x="18216" y="17825"/>
                                <a:pt x="18212" y="17855"/>
                                <a:pt x="18212" y="17915"/>
                              </a:cubicBezTo>
                              <a:lnTo>
                                <a:pt x="18212" y="18724"/>
                              </a:lnTo>
                              <a:cubicBezTo>
                                <a:pt x="18212" y="18784"/>
                                <a:pt x="18216" y="18814"/>
                                <a:pt x="18224" y="18814"/>
                              </a:cubicBezTo>
                              <a:lnTo>
                                <a:pt x="18288" y="18814"/>
                              </a:lnTo>
                              <a:lnTo>
                                <a:pt x="18288" y="19293"/>
                              </a:lnTo>
                              <a:cubicBezTo>
                                <a:pt x="18288" y="19353"/>
                                <a:pt x="18292" y="19383"/>
                                <a:pt x="18300" y="19383"/>
                              </a:cubicBezTo>
                              <a:lnTo>
                                <a:pt x="18408" y="19383"/>
                              </a:lnTo>
                              <a:cubicBezTo>
                                <a:pt x="18416" y="19383"/>
                                <a:pt x="18420" y="19353"/>
                                <a:pt x="18420" y="19293"/>
                              </a:cubicBezTo>
                              <a:lnTo>
                                <a:pt x="18420" y="18814"/>
                              </a:lnTo>
                              <a:lnTo>
                                <a:pt x="18484" y="18814"/>
                              </a:lnTo>
                              <a:cubicBezTo>
                                <a:pt x="18492" y="18814"/>
                                <a:pt x="18496" y="18784"/>
                                <a:pt x="18496" y="18724"/>
                              </a:cubicBezTo>
                              <a:lnTo>
                                <a:pt x="18496" y="17915"/>
                              </a:lnTo>
                              <a:cubicBezTo>
                                <a:pt x="18500" y="17855"/>
                                <a:pt x="18492" y="17825"/>
                                <a:pt x="18484" y="17825"/>
                              </a:cubicBezTo>
                              <a:close/>
                              <a:moveTo>
                                <a:pt x="18484" y="11893"/>
                              </a:moveTo>
                              <a:lnTo>
                                <a:pt x="18420" y="11893"/>
                              </a:lnTo>
                              <a:lnTo>
                                <a:pt x="18420" y="11414"/>
                              </a:lnTo>
                              <a:cubicBezTo>
                                <a:pt x="18420" y="11354"/>
                                <a:pt x="18416" y="11324"/>
                                <a:pt x="18408" y="11324"/>
                              </a:cubicBezTo>
                              <a:lnTo>
                                <a:pt x="18300" y="11324"/>
                              </a:lnTo>
                              <a:cubicBezTo>
                                <a:pt x="18292" y="11324"/>
                                <a:pt x="18288" y="11354"/>
                                <a:pt x="18288" y="11414"/>
                              </a:cubicBezTo>
                              <a:lnTo>
                                <a:pt x="18288" y="11893"/>
                              </a:lnTo>
                              <a:lnTo>
                                <a:pt x="18224" y="11893"/>
                              </a:lnTo>
                              <a:cubicBezTo>
                                <a:pt x="18216" y="11893"/>
                                <a:pt x="18212" y="11923"/>
                                <a:pt x="18212" y="11983"/>
                              </a:cubicBezTo>
                              <a:lnTo>
                                <a:pt x="18212" y="12792"/>
                              </a:lnTo>
                              <a:cubicBezTo>
                                <a:pt x="18212" y="12852"/>
                                <a:pt x="18216" y="12882"/>
                                <a:pt x="18224" y="12882"/>
                              </a:cubicBezTo>
                              <a:lnTo>
                                <a:pt x="18288" y="12882"/>
                              </a:lnTo>
                              <a:lnTo>
                                <a:pt x="18288" y="13361"/>
                              </a:lnTo>
                              <a:cubicBezTo>
                                <a:pt x="18288" y="13421"/>
                                <a:pt x="18292" y="13451"/>
                                <a:pt x="18300" y="13451"/>
                              </a:cubicBezTo>
                              <a:lnTo>
                                <a:pt x="18408" y="13451"/>
                              </a:lnTo>
                              <a:cubicBezTo>
                                <a:pt x="18416" y="13451"/>
                                <a:pt x="18420" y="13421"/>
                                <a:pt x="18420" y="13361"/>
                              </a:cubicBezTo>
                              <a:lnTo>
                                <a:pt x="18420" y="12882"/>
                              </a:lnTo>
                              <a:lnTo>
                                <a:pt x="18484" y="12882"/>
                              </a:lnTo>
                              <a:cubicBezTo>
                                <a:pt x="18492" y="12882"/>
                                <a:pt x="18496" y="12852"/>
                                <a:pt x="18496" y="12792"/>
                              </a:cubicBezTo>
                              <a:lnTo>
                                <a:pt x="18496" y="11983"/>
                              </a:lnTo>
                              <a:cubicBezTo>
                                <a:pt x="18500" y="11923"/>
                                <a:pt x="18492" y="11893"/>
                                <a:pt x="18484" y="11893"/>
                              </a:cubicBezTo>
                              <a:close/>
                              <a:moveTo>
                                <a:pt x="18072" y="14979"/>
                              </a:moveTo>
                              <a:lnTo>
                                <a:pt x="18016" y="14979"/>
                              </a:lnTo>
                              <a:lnTo>
                                <a:pt x="18016" y="14560"/>
                              </a:lnTo>
                              <a:cubicBezTo>
                                <a:pt x="18016" y="14500"/>
                                <a:pt x="18012" y="14470"/>
                                <a:pt x="18004" y="14470"/>
                              </a:cubicBezTo>
                              <a:lnTo>
                                <a:pt x="17908" y="14470"/>
                              </a:lnTo>
                              <a:cubicBezTo>
                                <a:pt x="17900" y="14470"/>
                                <a:pt x="17896" y="14500"/>
                                <a:pt x="17896" y="14560"/>
                              </a:cubicBezTo>
                              <a:lnTo>
                                <a:pt x="17896" y="14979"/>
                              </a:lnTo>
                              <a:lnTo>
                                <a:pt x="17840" y="14979"/>
                              </a:lnTo>
                              <a:cubicBezTo>
                                <a:pt x="17832" y="14979"/>
                                <a:pt x="17828" y="15009"/>
                                <a:pt x="17828" y="15069"/>
                              </a:cubicBezTo>
                              <a:lnTo>
                                <a:pt x="17828" y="15788"/>
                              </a:lnTo>
                              <a:cubicBezTo>
                                <a:pt x="17828" y="15848"/>
                                <a:pt x="17832" y="15878"/>
                                <a:pt x="17840" y="15878"/>
                              </a:cubicBezTo>
                              <a:lnTo>
                                <a:pt x="17896" y="15878"/>
                              </a:lnTo>
                              <a:lnTo>
                                <a:pt x="17896" y="16297"/>
                              </a:lnTo>
                              <a:cubicBezTo>
                                <a:pt x="17896" y="16357"/>
                                <a:pt x="17900" y="16387"/>
                                <a:pt x="17908" y="16387"/>
                              </a:cubicBezTo>
                              <a:lnTo>
                                <a:pt x="18004" y="16387"/>
                              </a:lnTo>
                              <a:cubicBezTo>
                                <a:pt x="18012" y="16387"/>
                                <a:pt x="18016" y="16357"/>
                                <a:pt x="18016" y="16297"/>
                              </a:cubicBezTo>
                              <a:lnTo>
                                <a:pt x="18016" y="15878"/>
                              </a:lnTo>
                              <a:lnTo>
                                <a:pt x="18072" y="15878"/>
                              </a:lnTo>
                              <a:cubicBezTo>
                                <a:pt x="18080" y="15878"/>
                                <a:pt x="18084" y="15848"/>
                                <a:pt x="18084" y="15788"/>
                              </a:cubicBezTo>
                              <a:lnTo>
                                <a:pt x="18084" y="15069"/>
                              </a:lnTo>
                              <a:cubicBezTo>
                                <a:pt x="18080" y="15039"/>
                                <a:pt x="18076" y="14979"/>
                                <a:pt x="18072" y="14979"/>
                              </a:cubicBezTo>
                              <a:close/>
                              <a:moveTo>
                                <a:pt x="18072" y="20881"/>
                              </a:moveTo>
                              <a:lnTo>
                                <a:pt x="18016" y="20881"/>
                              </a:lnTo>
                              <a:lnTo>
                                <a:pt x="18016" y="20462"/>
                              </a:lnTo>
                              <a:cubicBezTo>
                                <a:pt x="18016" y="20402"/>
                                <a:pt x="18012" y="20372"/>
                                <a:pt x="18004" y="20372"/>
                              </a:cubicBezTo>
                              <a:lnTo>
                                <a:pt x="17908" y="20372"/>
                              </a:lnTo>
                              <a:cubicBezTo>
                                <a:pt x="17900" y="20372"/>
                                <a:pt x="17896" y="20402"/>
                                <a:pt x="17896" y="20462"/>
                              </a:cubicBezTo>
                              <a:lnTo>
                                <a:pt x="17896" y="20881"/>
                              </a:lnTo>
                              <a:lnTo>
                                <a:pt x="17840" y="20881"/>
                              </a:lnTo>
                              <a:cubicBezTo>
                                <a:pt x="17832" y="20881"/>
                                <a:pt x="17828" y="20911"/>
                                <a:pt x="17828" y="20971"/>
                              </a:cubicBezTo>
                              <a:lnTo>
                                <a:pt x="17828" y="21600"/>
                              </a:lnTo>
                              <a:lnTo>
                                <a:pt x="18084" y="21600"/>
                              </a:lnTo>
                              <a:lnTo>
                                <a:pt x="18084" y="20971"/>
                              </a:lnTo>
                              <a:cubicBezTo>
                                <a:pt x="18080" y="20911"/>
                                <a:pt x="18076" y="20881"/>
                                <a:pt x="18072" y="20881"/>
                              </a:cubicBezTo>
                              <a:close/>
                              <a:moveTo>
                                <a:pt x="18072" y="9107"/>
                              </a:moveTo>
                              <a:lnTo>
                                <a:pt x="18016" y="9107"/>
                              </a:lnTo>
                              <a:lnTo>
                                <a:pt x="18016" y="8688"/>
                              </a:lnTo>
                              <a:cubicBezTo>
                                <a:pt x="18016" y="8628"/>
                                <a:pt x="18012" y="8598"/>
                                <a:pt x="18004" y="8598"/>
                              </a:cubicBezTo>
                              <a:lnTo>
                                <a:pt x="17908" y="8598"/>
                              </a:lnTo>
                              <a:cubicBezTo>
                                <a:pt x="17900" y="8598"/>
                                <a:pt x="17896" y="8628"/>
                                <a:pt x="17896" y="8688"/>
                              </a:cubicBezTo>
                              <a:lnTo>
                                <a:pt x="17896" y="9107"/>
                              </a:lnTo>
                              <a:lnTo>
                                <a:pt x="17840" y="9107"/>
                              </a:lnTo>
                              <a:cubicBezTo>
                                <a:pt x="17832" y="9107"/>
                                <a:pt x="17828" y="9137"/>
                                <a:pt x="17828" y="9197"/>
                              </a:cubicBezTo>
                              <a:lnTo>
                                <a:pt x="17828" y="9916"/>
                              </a:lnTo>
                              <a:cubicBezTo>
                                <a:pt x="17828" y="9976"/>
                                <a:pt x="17832" y="10006"/>
                                <a:pt x="17840" y="10006"/>
                              </a:cubicBezTo>
                              <a:lnTo>
                                <a:pt x="17896" y="10006"/>
                              </a:lnTo>
                              <a:lnTo>
                                <a:pt x="17896" y="10426"/>
                              </a:lnTo>
                              <a:cubicBezTo>
                                <a:pt x="17896" y="10485"/>
                                <a:pt x="17900" y="10515"/>
                                <a:pt x="17908" y="10515"/>
                              </a:cubicBezTo>
                              <a:lnTo>
                                <a:pt x="18004" y="10515"/>
                              </a:lnTo>
                              <a:cubicBezTo>
                                <a:pt x="18012" y="10515"/>
                                <a:pt x="18016" y="10485"/>
                                <a:pt x="18016" y="10426"/>
                              </a:cubicBezTo>
                              <a:lnTo>
                                <a:pt x="18016" y="10006"/>
                              </a:lnTo>
                              <a:lnTo>
                                <a:pt x="18072" y="10006"/>
                              </a:lnTo>
                              <a:cubicBezTo>
                                <a:pt x="18080" y="10006"/>
                                <a:pt x="18084" y="9976"/>
                                <a:pt x="18084" y="9916"/>
                              </a:cubicBezTo>
                              <a:lnTo>
                                <a:pt x="18084" y="9197"/>
                              </a:lnTo>
                              <a:cubicBezTo>
                                <a:pt x="18080" y="9137"/>
                                <a:pt x="18076" y="9107"/>
                                <a:pt x="18072" y="9107"/>
                              </a:cubicBezTo>
                              <a:close/>
                              <a:moveTo>
                                <a:pt x="19320" y="11774"/>
                              </a:moveTo>
                              <a:lnTo>
                                <a:pt x="19244" y="11774"/>
                              </a:lnTo>
                              <a:lnTo>
                                <a:pt x="19244" y="11204"/>
                              </a:lnTo>
                              <a:cubicBezTo>
                                <a:pt x="19244" y="11145"/>
                                <a:pt x="19236" y="11085"/>
                                <a:pt x="19228" y="11085"/>
                              </a:cubicBezTo>
                              <a:lnTo>
                                <a:pt x="19096" y="11085"/>
                              </a:lnTo>
                              <a:cubicBezTo>
                                <a:pt x="19088" y="11085"/>
                                <a:pt x="19080" y="11145"/>
                                <a:pt x="19080" y="11204"/>
                              </a:cubicBezTo>
                              <a:lnTo>
                                <a:pt x="19080" y="11774"/>
                              </a:lnTo>
                              <a:lnTo>
                                <a:pt x="19004" y="11774"/>
                              </a:lnTo>
                              <a:cubicBezTo>
                                <a:pt x="18996" y="11774"/>
                                <a:pt x="18988" y="11834"/>
                                <a:pt x="18988" y="11893"/>
                              </a:cubicBezTo>
                              <a:lnTo>
                                <a:pt x="18988" y="12912"/>
                              </a:lnTo>
                              <a:cubicBezTo>
                                <a:pt x="18988" y="12972"/>
                                <a:pt x="18996" y="13032"/>
                                <a:pt x="19004" y="13032"/>
                              </a:cubicBezTo>
                              <a:lnTo>
                                <a:pt x="19080" y="13032"/>
                              </a:lnTo>
                              <a:lnTo>
                                <a:pt x="19080" y="13601"/>
                              </a:lnTo>
                              <a:cubicBezTo>
                                <a:pt x="19080" y="13661"/>
                                <a:pt x="19088" y="13721"/>
                                <a:pt x="19096" y="13721"/>
                              </a:cubicBezTo>
                              <a:lnTo>
                                <a:pt x="19232" y="13721"/>
                              </a:lnTo>
                              <a:cubicBezTo>
                                <a:pt x="19240" y="13721"/>
                                <a:pt x="19248" y="13661"/>
                                <a:pt x="19248" y="13601"/>
                              </a:cubicBezTo>
                              <a:lnTo>
                                <a:pt x="19248" y="13032"/>
                              </a:lnTo>
                              <a:lnTo>
                                <a:pt x="19324" y="13032"/>
                              </a:lnTo>
                              <a:cubicBezTo>
                                <a:pt x="19332" y="13032"/>
                                <a:pt x="19340" y="12972"/>
                                <a:pt x="19340" y="12912"/>
                              </a:cubicBezTo>
                              <a:lnTo>
                                <a:pt x="19340" y="11893"/>
                              </a:lnTo>
                              <a:cubicBezTo>
                                <a:pt x="19336" y="11834"/>
                                <a:pt x="19328" y="11774"/>
                                <a:pt x="19320" y="11774"/>
                              </a:cubicBezTo>
                              <a:close/>
                              <a:moveTo>
                                <a:pt x="18072" y="3236"/>
                              </a:moveTo>
                              <a:lnTo>
                                <a:pt x="18016" y="3236"/>
                              </a:lnTo>
                              <a:lnTo>
                                <a:pt x="18016" y="2816"/>
                              </a:lnTo>
                              <a:cubicBezTo>
                                <a:pt x="18016" y="2756"/>
                                <a:pt x="18012" y="2726"/>
                                <a:pt x="18004" y="2726"/>
                              </a:cubicBezTo>
                              <a:lnTo>
                                <a:pt x="17908" y="2726"/>
                              </a:lnTo>
                              <a:cubicBezTo>
                                <a:pt x="17900" y="2726"/>
                                <a:pt x="17896" y="2756"/>
                                <a:pt x="17896" y="2816"/>
                              </a:cubicBezTo>
                              <a:lnTo>
                                <a:pt x="17896" y="3236"/>
                              </a:lnTo>
                              <a:lnTo>
                                <a:pt x="17840" y="3236"/>
                              </a:lnTo>
                              <a:cubicBezTo>
                                <a:pt x="17832" y="3236"/>
                                <a:pt x="17828" y="3265"/>
                                <a:pt x="17828" y="3325"/>
                              </a:cubicBezTo>
                              <a:lnTo>
                                <a:pt x="17828" y="4044"/>
                              </a:lnTo>
                              <a:cubicBezTo>
                                <a:pt x="17828" y="4104"/>
                                <a:pt x="17832" y="4134"/>
                                <a:pt x="17840" y="4134"/>
                              </a:cubicBezTo>
                              <a:lnTo>
                                <a:pt x="17896" y="4134"/>
                              </a:lnTo>
                              <a:lnTo>
                                <a:pt x="17896" y="4554"/>
                              </a:lnTo>
                              <a:cubicBezTo>
                                <a:pt x="17896" y="4614"/>
                                <a:pt x="17900" y="4644"/>
                                <a:pt x="17908" y="4644"/>
                              </a:cubicBezTo>
                              <a:lnTo>
                                <a:pt x="18004" y="4644"/>
                              </a:lnTo>
                              <a:cubicBezTo>
                                <a:pt x="18012" y="4644"/>
                                <a:pt x="18016" y="4614"/>
                                <a:pt x="18016" y="4554"/>
                              </a:cubicBezTo>
                              <a:lnTo>
                                <a:pt x="18016" y="4134"/>
                              </a:lnTo>
                              <a:lnTo>
                                <a:pt x="18072" y="4134"/>
                              </a:lnTo>
                              <a:cubicBezTo>
                                <a:pt x="18080" y="4134"/>
                                <a:pt x="18084" y="4104"/>
                                <a:pt x="18084" y="4044"/>
                              </a:cubicBezTo>
                              <a:lnTo>
                                <a:pt x="18084" y="3325"/>
                              </a:lnTo>
                              <a:cubicBezTo>
                                <a:pt x="18080" y="3265"/>
                                <a:pt x="18076" y="3236"/>
                                <a:pt x="18072" y="3236"/>
                              </a:cubicBezTo>
                              <a:close/>
                              <a:moveTo>
                                <a:pt x="19320" y="17705"/>
                              </a:moveTo>
                              <a:lnTo>
                                <a:pt x="19244" y="17705"/>
                              </a:lnTo>
                              <a:lnTo>
                                <a:pt x="19244" y="17136"/>
                              </a:lnTo>
                              <a:cubicBezTo>
                                <a:pt x="19244" y="17076"/>
                                <a:pt x="19236" y="17016"/>
                                <a:pt x="19228" y="17016"/>
                              </a:cubicBezTo>
                              <a:lnTo>
                                <a:pt x="19096" y="17016"/>
                              </a:lnTo>
                              <a:cubicBezTo>
                                <a:pt x="19088" y="17016"/>
                                <a:pt x="19080" y="17076"/>
                                <a:pt x="19080" y="17136"/>
                              </a:cubicBezTo>
                              <a:lnTo>
                                <a:pt x="19080" y="17705"/>
                              </a:lnTo>
                              <a:lnTo>
                                <a:pt x="19004" y="17705"/>
                              </a:lnTo>
                              <a:cubicBezTo>
                                <a:pt x="18996" y="17705"/>
                                <a:pt x="18988" y="17765"/>
                                <a:pt x="18988" y="17825"/>
                              </a:cubicBezTo>
                              <a:lnTo>
                                <a:pt x="18988" y="18844"/>
                              </a:lnTo>
                              <a:cubicBezTo>
                                <a:pt x="18988" y="18904"/>
                                <a:pt x="18996" y="18964"/>
                                <a:pt x="19004" y="18964"/>
                              </a:cubicBezTo>
                              <a:lnTo>
                                <a:pt x="19080" y="18964"/>
                              </a:lnTo>
                              <a:lnTo>
                                <a:pt x="19080" y="19533"/>
                              </a:lnTo>
                              <a:cubicBezTo>
                                <a:pt x="19080" y="19593"/>
                                <a:pt x="19088" y="19653"/>
                                <a:pt x="19096" y="19653"/>
                              </a:cubicBezTo>
                              <a:lnTo>
                                <a:pt x="19232" y="19653"/>
                              </a:lnTo>
                              <a:cubicBezTo>
                                <a:pt x="19240" y="19653"/>
                                <a:pt x="19248" y="19593"/>
                                <a:pt x="19248" y="19533"/>
                              </a:cubicBezTo>
                              <a:lnTo>
                                <a:pt x="19248" y="18964"/>
                              </a:lnTo>
                              <a:lnTo>
                                <a:pt x="19324" y="18964"/>
                              </a:lnTo>
                              <a:cubicBezTo>
                                <a:pt x="19332" y="18964"/>
                                <a:pt x="19340" y="18904"/>
                                <a:pt x="19340" y="18844"/>
                              </a:cubicBezTo>
                              <a:lnTo>
                                <a:pt x="19340" y="17825"/>
                              </a:lnTo>
                              <a:cubicBezTo>
                                <a:pt x="19336" y="17765"/>
                                <a:pt x="19328" y="17705"/>
                                <a:pt x="19320" y="17705"/>
                              </a:cubicBezTo>
                              <a:close/>
                              <a:moveTo>
                                <a:pt x="19884" y="14110"/>
                              </a:moveTo>
                              <a:lnTo>
                                <a:pt x="20048" y="14110"/>
                              </a:lnTo>
                              <a:cubicBezTo>
                                <a:pt x="20060" y="14110"/>
                                <a:pt x="20068" y="14050"/>
                                <a:pt x="20068" y="13961"/>
                              </a:cubicBezTo>
                              <a:lnTo>
                                <a:pt x="20068" y="13242"/>
                              </a:lnTo>
                              <a:lnTo>
                                <a:pt x="20164" y="13242"/>
                              </a:lnTo>
                              <a:cubicBezTo>
                                <a:pt x="20176" y="13242"/>
                                <a:pt x="20184" y="13182"/>
                                <a:pt x="20184" y="13092"/>
                              </a:cubicBezTo>
                              <a:lnTo>
                                <a:pt x="20184" y="11864"/>
                              </a:lnTo>
                              <a:cubicBezTo>
                                <a:pt x="20184" y="11774"/>
                                <a:pt x="20176" y="11714"/>
                                <a:pt x="20164" y="11714"/>
                              </a:cubicBezTo>
                              <a:lnTo>
                                <a:pt x="20068" y="11714"/>
                              </a:lnTo>
                              <a:lnTo>
                                <a:pt x="20068" y="10995"/>
                              </a:lnTo>
                              <a:cubicBezTo>
                                <a:pt x="20068" y="10905"/>
                                <a:pt x="20060" y="10845"/>
                                <a:pt x="20048" y="10845"/>
                              </a:cubicBezTo>
                              <a:lnTo>
                                <a:pt x="19884" y="10845"/>
                              </a:lnTo>
                              <a:cubicBezTo>
                                <a:pt x="19872" y="10845"/>
                                <a:pt x="19864" y="10905"/>
                                <a:pt x="19864" y="10995"/>
                              </a:cubicBezTo>
                              <a:lnTo>
                                <a:pt x="19864" y="11714"/>
                              </a:lnTo>
                              <a:lnTo>
                                <a:pt x="19768" y="11714"/>
                              </a:lnTo>
                              <a:cubicBezTo>
                                <a:pt x="19756" y="11714"/>
                                <a:pt x="19748" y="11774"/>
                                <a:pt x="19748" y="11864"/>
                              </a:cubicBezTo>
                              <a:lnTo>
                                <a:pt x="19748" y="12433"/>
                              </a:lnTo>
                              <a:lnTo>
                                <a:pt x="19748" y="12433"/>
                              </a:lnTo>
                              <a:lnTo>
                                <a:pt x="19748" y="13122"/>
                              </a:lnTo>
                              <a:cubicBezTo>
                                <a:pt x="19748" y="13212"/>
                                <a:pt x="19756" y="13272"/>
                                <a:pt x="19768" y="13272"/>
                              </a:cubicBezTo>
                              <a:lnTo>
                                <a:pt x="19864" y="13272"/>
                              </a:lnTo>
                              <a:lnTo>
                                <a:pt x="19864" y="13991"/>
                              </a:lnTo>
                              <a:cubicBezTo>
                                <a:pt x="19864" y="14050"/>
                                <a:pt x="19872" y="14110"/>
                                <a:pt x="19884" y="14110"/>
                              </a:cubicBezTo>
                              <a:close/>
                              <a:moveTo>
                                <a:pt x="20184" y="19054"/>
                              </a:moveTo>
                              <a:lnTo>
                                <a:pt x="20184" y="17825"/>
                              </a:lnTo>
                              <a:cubicBezTo>
                                <a:pt x="20184" y="17735"/>
                                <a:pt x="20176" y="17675"/>
                                <a:pt x="20164" y="17675"/>
                              </a:cubicBezTo>
                              <a:lnTo>
                                <a:pt x="20068" y="17675"/>
                              </a:lnTo>
                              <a:lnTo>
                                <a:pt x="20068" y="16956"/>
                              </a:lnTo>
                              <a:cubicBezTo>
                                <a:pt x="20068" y="16867"/>
                                <a:pt x="20060" y="16807"/>
                                <a:pt x="20048" y="16807"/>
                              </a:cubicBezTo>
                              <a:lnTo>
                                <a:pt x="19884" y="16807"/>
                              </a:lnTo>
                              <a:cubicBezTo>
                                <a:pt x="19872" y="16807"/>
                                <a:pt x="19864" y="16867"/>
                                <a:pt x="19864" y="16956"/>
                              </a:cubicBezTo>
                              <a:lnTo>
                                <a:pt x="19864" y="17675"/>
                              </a:lnTo>
                              <a:lnTo>
                                <a:pt x="19768" y="17675"/>
                              </a:lnTo>
                              <a:cubicBezTo>
                                <a:pt x="19756" y="17675"/>
                                <a:pt x="19748" y="17735"/>
                                <a:pt x="19748" y="17825"/>
                              </a:cubicBezTo>
                              <a:lnTo>
                                <a:pt x="19748" y="18394"/>
                              </a:lnTo>
                              <a:lnTo>
                                <a:pt x="19748" y="18394"/>
                              </a:lnTo>
                              <a:lnTo>
                                <a:pt x="19748" y="19083"/>
                              </a:lnTo>
                              <a:cubicBezTo>
                                <a:pt x="19748" y="19173"/>
                                <a:pt x="19756" y="19233"/>
                                <a:pt x="19768" y="19233"/>
                              </a:cubicBezTo>
                              <a:lnTo>
                                <a:pt x="19864" y="19233"/>
                              </a:lnTo>
                              <a:lnTo>
                                <a:pt x="19864" y="19952"/>
                              </a:lnTo>
                              <a:cubicBezTo>
                                <a:pt x="19864" y="20042"/>
                                <a:pt x="19872" y="20102"/>
                                <a:pt x="19884" y="20102"/>
                              </a:cubicBezTo>
                              <a:lnTo>
                                <a:pt x="20048" y="20102"/>
                              </a:lnTo>
                              <a:cubicBezTo>
                                <a:pt x="20060" y="20102"/>
                                <a:pt x="20068" y="20042"/>
                                <a:pt x="20068" y="19952"/>
                              </a:cubicBezTo>
                              <a:lnTo>
                                <a:pt x="20068" y="19233"/>
                              </a:lnTo>
                              <a:lnTo>
                                <a:pt x="20164" y="19233"/>
                              </a:lnTo>
                              <a:cubicBezTo>
                                <a:pt x="20172" y="19203"/>
                                <a:pt x="20184" y="19143"/>
                                <a:pt x="20184" y="19054"/>
                              </a:cubicBezTo>
                              <a:close/>
                              <a:moveTo>
                                <a:pt x="19368" y="10126"/>
                              </a:moveTo>
                              <a:cubicBezTo>
                                <a:pt x="19368" y="10186"/>
                                <a:pt x="19376" y="10246"/>
                                <a:pt x="19384" y="10246"/>
                              </a:cubicBezTo>
                              <a:lnTo>
                                <a:pt x="19468" y="10246"/>
                              </a:lnTo>
                              <a:lnTo>
                                <a:pt x="19468" y="10875"/>
                              </a:lnTo>
                              <a:cubicBezTo>
                                <a:pt x="19468" y="10935"/>
                                <a:pt x="19476" y="10995"/>
                                <a:pt x="19484" y="10995"/>
                              </a:cubicBezTo>
                              <a:lnTo>
                                <a:pt x="19632" y="10995"/>
                              </a:lnTo>
                              <a:cubicBezTo>
                                <a:pt x="19640" y="10995"/>
                                <a:pt x="19648" y="10935"/>
                                <a:pt x="19648" y="10875"/>
                              </a:cubicBezTo>
                              <a:lnTo>
                                <a:pt x="19648" y="10246"/>
                              </a:lnTo>
                              <a:lnTo>
                                <a:pt x="19732" y="10246"/>
                              </a:lnTo>
                              <a:cubicBezTo>
                                <a:pt x="19740" y="10246"/>
                                <a:pt x="19748" y="10186"/>
                                <a:pt x="19748" y="10126"/>
                              </a:cubicBezTo>
                              <a:lnTo>
                                <a:pt x="19748" y="9017"/>
                              </a:lnTo>
                              <a:cubicBezTo>
                                <a:pt x="19748" y="8958"/>
                                <a:pt x="19740" y="8898"/>
                                <a:pt x="19732" y="8898"/>
                              </a:cubicBezTo>
                              <a:lnTo>
                                <a:pt x="19656" y="8898"/>
                              </a:lnTo>
                              <a:lnTo>
                                <a:pt x="19656" y="8269"/>
                              </a:lnTo>
                              <a:cubicBezTo>
                                <a:pt x="19656" y="8209"/>
                                <a:pt x="19648" y="8149"/>
                                <a:pt x="19640" y="8149"/>
                              </a:cubicBezTo>
                              <a:lnTo>
                                <a:pt x="19492" y="8149"/>
                              </a:lnTo>
                              <a:cubicBezTo>
                                <a:pt x="19484" y="8149"/>
                                <a:pt x="19476" y="8209"/>
                                <a:pt x="19476" y="8269"/>
                              </a:cubicBezTo>
                              <a:lnTo>
                                <a:pt x="19476" y="8898"/>
                              </a:lnTo>
                              <a:lnTo>
                                <a:pt x="19392" y="8898"/>
                              </a:lnTo>
                              <a:cubicBezTo>
                                <a:pt x="19384" y="8898"/>
                                <a:pt x="19376" y="8958"/>
                                <a:pt x="19376" y="9017"/>
                              </a:cubicBezTo>
                              <a:lnTo>
                                <a:pt x="19376" y="10126"/>
                              </a:lnTo>
                              <a:close/>
                              <a:moveTo>
                                <a:pt x="19368" y="15998"/>
                              </a:moveTo>
                              <a:cubicBezTo>
                                <a:pt x="19368" y="16058"/>
                                <a:pt x="19376" y="16118"/>
                                <a:pt x="19384" y="16118"/>
                              </a:cubicBezTo>
                              <a:lnTo>
                                <a:pt x="19468" y="16118"/>
                              </a:lnTo>
                              <a:lnTo>
                                <a:pt x="19468" y="16747"/>
                              </a:lnTo>
                              <a:cubicBezTo>
                                <a:pt x="19468" y="16807"/>
                                <a:pt x="19476" y="16867"/>
                                <a:pt x="19484" y="16867"/>
                              </a:cubicBezTo>
                              <a:lnTo>
                                <a:pt x="19632" y="16867"/>
                              </a:lnTo>
                              <a:cubicBezTo>
                                <a:pt x="19640" y="16867"/>
                                <a:pt x="19648" y="16807"/>
                                <a:pt x="19648" y="16747"/>
                              </a:cubicBezTo>
                              <a:lnTo>
                                <a:pt x="19648" y="16118"/>
                              </a:lnTo>
                              <a:lnTo>
                                <a:pt x="19732" y="16118"/>
                              </a:lnTo>
                              <a:cubicBezTo>
                                <a:pt x="19740" y="16118"/>
                                <a:pt x="19748" y="16058"/>
                                <a:pt x="19748" y="15998"/>
                              </a:cubicBezTo>
                              <a:lnTo>
                                <a:pt x="19748" y="14889"/>
                              </a:lnTo>
                              <a:cubicBezTo>
                                <a:pt x="19748" y="14829"/>
                                <a:pt x="19740" y="14769"/>
                                <a:pt x="19732" y="14769"/>
                              </a:cubicBezTo>
                              <a:lnTo>
                                <a:pt x="19656" y="14769"/>
                              </a:lnTo>
                              <a:lnTo>
                                <a:pt x="19656" y="14140"/>
                              </a:lnTo>
                              <a:cubicBezTo>
                                <a:pt x="19656" y="14080"/>
                                <a:pt x="19648" y="14021"/>
                                <a:pt x="19640" y="14021"/>
                              </a:cubicBezTo>
                              <a:lnTo>
                                <a:pt x="19492" y="14021"/>
                              </a:lnTo>
                              <a:cubicBezTo>
                                <a:pt x="19484" y="14021"/>
                                <a:pt x="19476" y="14080"/>
                                <a:pt x="19476" y="14140"/>
                              </a:cubicBezTo>
                              <a:lnTo>
                                <a:pt x="19476" y="14769"/>
                              </a:lnTo>
                              <a:lnTo>
                                <a:pt x="19392" y="14769"/>
                              </a:lnTo>
                              <a:cubicBezTo>
                                <a:pt x="19384" y="14769"/>
                                <a:pt x="19376" y="14829"/>
                                <a:pt x="19376" y="14889"/>
                              </a:cubicBezTo>
                              <a:lnTo>
                                <a:pt x="19376" y="15998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127"/>
                              </a:lnTo>
                              <a:lnTo>
                                <a:pt x="19864" y="2127"/>
                              </a:lnTo>
                              <a:lnTo>
                                <a:pt x="19864" y="2277"/>
                              </a:lnTo>
                              <a:cubicBezTo>
                                <a:pt x="19864" y="2367"/>
                                <a:pt x="19872" y="2427"/>
                                <a:pt x="19884" y="2427"/>
                              </a:cubicBezTo>
                              <a:lnTo>
                                <a:pt x="20048" y="2427"/>
                              </a:lnTo>
                              <a:cubicBezTo>
                                <a:pt x="20060" y="2427"/>
                                <a:pt x="20068" y="2367"/>
                                <a:pt x="20068" y="2277"/>
                              </a:cubicBezTo>
                              <a:lnTo>
                                <a:pt x="20068" y="2127"/>
                              </a:lnTo>
                              <a:lnTo>
                                <a:pt x="20256" y="2127"/>
                              </a:lnTo>
                              <a:lnTo>
                                <a:pt x="20256" y="2846"/>
                              </a:lnTo>
                              <a:lnTo>
                                <a:pt x="20152" y="2846"/>
                              </a:lnTo>
                              <a:cubicBezTo>
                                <a:pt x="20140" y="2846"/>
                                <a:pt x="20132" y="2906"/>
                                <a:pt x="20132" y="2996"/>
                              </a:cubicBezTo>
                              <a:lnTo>
                                <a:pt x="20132" y="3625"/>
                              </a:lnTo>
                              <a:lnTo>
                                <a:pt x="20132" y="3625"/>
                              </a:lnTo>
                              <a:lnTo>
                                <a:pt x="20132" y="4374"/>
                              </a:lnTo>
                              <a:cubicBezTo>
                                <a:pt x="20132" y="4464"/>
                                <a:pt x="20140" y="4524"/>
                                <a:pt x="20152" y="4524"/>
                              </a:cubicBezTo>
                              <a:lnTo>
                                <a:pt x="20256" y="4524"/>
                              </a:lnTo>
                              <a:lnTo>
                                <a:pt x="20256" y="5303"/>
                              </a:lnTo>
                              <a:cubicBezTo>
                                <a:pt x="20256" y="5392"/>
                                <a:pt x="20264" y="5452"/>
                                <a:pt x="20276" y="5452"/>
                              </a:cubicBezTo>
                              <a:lnTo>
                                <a:pt x="20460" y="5452"/>
                              </a:lnTo>
                              <a:cubicBezTo>
                                <a:pt x="20472" y="5452"/>
                                <a:pt x="20480" y="5392"/>
                                <a:pt x="20480" y="5303"/>
                              </a:cubicBezTo>
                              <a:lnTo>
                                <a:pt x="20480" y="4524"/>
                              </a:lnTo>
                              <a:lnTo>
                                <a:pt x="20584" y="4524"/>
                              </a:lnTo>
                              <a:cubicBezTo>
                                <a:pt x="20596" y="4524"/>
                                <a:pt x="20604" y="4464"/>
                                <a:pt x="20604" y="4374"/>
                              </a:cubicBezTo>
                              <a:lnTo>
                                <a:pt x="20604" y="2996"/>
                              </a:lnTo>
                              <a:cubicBezTo>
                                <a:pt x="20604" y="2906"/>
                                <a:pt x="20596" y="2846"/>
                                <a:pt x="20584" y="2846"/>
                              </a:cubicBezTo>
                              <a:lnTo>
                                <a:pt x="20480" y="2846"/>
                              </a:lnTo>
                              <a:lnTo>
                                <a:pt x="20480" y="2127"/>
                              </a:lnTo>
                              <a:lnTo>
                                <a:pt x="20644" y="2127"/>
                              </a:lnTo>
                              <a:lnTo>
                                <a:pt x="20644" y="2636"/>
                              </a:lnTo>
                              <a:cubicBezTo>
                                <a:pt x="20644" y="2726"/>
                                <a:pt x="20656" y="2816"/>
                                <a:pt x="20668" y="2816"/>
                              </a:cubicBezTo>
                              <a:lnTo>
                                <a:pt x="20872" y="2816"/>
                              </a:lnTo>
                              <a:cubicBezTo>
                                <a:pt x="20872" y="2816"/>
                                <a:pt x="20876" y="2816"/>
                                <a:pt x="20876" y="2816"/>
                              </a:cubicBezTo>
                              <a:cubicBezTo>
                                <a:pt x="20876" y="2816"/>
                                <a:pt x="20876" y="2846"/>
                                <a:pt x="20876" y="2846"/>
                              </a:cubicBezTo>
                              <a:lnTo>
                                <a:pt x="20876" y="4554"/>
                              </a:lnTo>
                              <a:cubicBezTo>
                                <a:pt x="20876" y="4673"/>
                                <a:pt x="20888" y="4763"/>
                                <a:pt x="20904" y="4763"/>
                              </a:cubicBezTo>
                              <a:lnTo>
                                <a:pt x="21036" y="4763"/>
                              </a:lnTo>
                              <a:lnTo>
                                <a:pt x="21036" y="5752"/>
                              </a:lnTo>
                              <a:cubicBezTo>
                                <a:pt x="21036" y="5872"/>
                                <a:pt x="21048" y="5962"/>
                                <a:pt x="21064" y="5962"/>
                              </a:cubicBezTo>
                              <a:lnTo>
                                <a:pt x="21248" y="5962"/>
                              </a:lnTo>
                              <a:lnTo>
                                <a:pt x="21248" y="7400"/>
                              </a:lnTo>
                              <a:lnTo>
                                <a:pt x="21064" y="7400"/>
                              </a:lnTo>
                              <a:cubicBezTo>
                                <a:pt x="21056" y="7400"/>
                                <a:pt x="21048" y="7430"/>
                                <a:pt x="21044" y="7490"/>
                              </a:cubicBezTo>
                              <a:lnTo>
                                <a:pt x="21044" y="6022"/>
                              </a:lnTo>
                              <a:cubicBezTo>
                                <a:pt x="21044" y="5932"/>
                                <a:pt x="21032" y="5842"/>
                                <a:pt x="21020" y="5842"/>
                              </a:cubicBezTo>
                              <a:lnTo>
                                <a:pt x="20896" y="5842"/>
                              </a:lnTo>
                              <a:lnTo>
                                <a:pt x="20896" y="4973"/>
                              </a:lnTo>
                              <a:cubicBezTo>
                                <a:pt x="20896" y="4883"/>
                                <a:pt x="20884" y="4793"/>
                                <a:pt x="20872" y="4793"/>
                              </a:cubicBezTo>
                              <a:lnTo>
                                <a:pt x="20668" y="4793"/>
                              </a:lnTo>
                              <a:cubicBezTo>
                                <a:pt x="20656" y="4793"/>
                                <a:pt x="20644" y="4883"/>
                                <a:pt x="20644" y="4973"/>
                              </a:cubicBezTo>
                              <a:lnTo>
                                <a:pt x="20644" y="5842"/>
                              </a:lnTo>
                              <a:lnTo>
                                <a:pt x="20528" y="5842"/>
                              </a:lnTo>
                              <a:cubicBezTo>
                                <a:pt x="20516" y="5842"/>
                                <a:pt x="20504" y="5932"/>
                                <a:pt x="20504" y="6022"/>
                              </a:cubicBezTo>
                              <a:lnTo>
                                <a:pt x="20504" y="7549"/>
                              </a:lnTo>
                              <a:cubicBezTo>
                                <a:pt x="20504" y="7639"/>
                                <a:pt x="20516" y="7729"/>
                                <a:pt x="20528" y="7729"/>
                              </a:cubicBezTo>
                              <a:lnTo>
                                <a:pt x="20644" y="7729"/>
                              </a:lnTo>
                              <a:lnTo>
                                <a:pt x="20644" y="8598"/>
                              </a:lnTo>
                              <a:cubicBezTo>
                                <a:pt x="20644" y="8688"/>
                                <a:pt x="20656" y="8778"/>
                                <a:pt x="20668" y="8778"/>
                              </a:cubicBezTo>
                              <a:lnTo>
                                <a:pt x="20872" y="8778"/>
                              </a:lnTo>
                              <a:cubicBezTo>
                                <a:pt x="20872" y="8778"/>
                                <a:pt x="20876" y="8778"/>
                                <a:pt x="20876" y="8778"/>
                              </a:cubicBezTo>
                              <a:lnTo>
                                <a:pt x="20876" y="10455"/>
                              </a:lnTo>
                              <a:cubicBezTo>
                                <a:pt x="20876" y="10575"/>
                                <a:pt x="20888" y="10665"/>
                                <a:pt x="20904" y="10665"/>
                              </a:cubicBezTo>
                              <a:lnTo>
                                <a:pt x="21036" y="10665"/>
                              </a:lnTo>
                              <a:lnTo>
                                <a:pt x="21036" y="11654"/>
                              </a:lnTo>
                              <a:cubicBezTo>
                                <a:pt x="21036" y="11774"/>
                                <a:pt x="21048" y="11863"/>
                                <a:pt x="21064" y="11863"/>
                              </a:cubicBezTo>
                              <a:lnTo>
                                <a:pt x="21248" y="11863"/>
                              </a:lnTo>
                              <a:lnTo>
                                <a:pt x="21248" y="13301"/>
                              </a:lnTo>
                              <a:lnTo>
                                <a:pt x="21064" y="13301"/>
                              </a:lnTo>
                              <a:cubicBezTo>
                                <a:pt x="21056" y="13301"/>
                                <a:pt x="21048" y="13331"/>
                                <a:pt x="21044" y="13391"/>
                              </a:cubicBezTo>
                              <a:lnTo>
                                <a:pt x="21044" y="11923"/>
                              </a:lnTo>
                              <a:cubicBezTo>
                                <a:pt x="21044" y="11834"/>
                                <a:pt x="21032" y="11744"/>
                                <a:pt x="21020" y="11744"/>
                              </a:cubicBezTo>
                              <a:lnTo>
                                <a:pt x="20896" y="11744"/>
                              </a:lnTo>
                              <a:lnTo>
                                <a:pt x="20896" y="10785"/>
                              </a:lnTo>
                              <a:cubicBezTo>
                                <a:pt x="20896" y="10695"/>
                                <a:pt x="20884" y="10605"/>
                                <a:pt x="20872" y="10605"/>
                              </a:cubicBezTo>
                              <a:lnTo>
                                <a:pt x="20668" y="10605"/>
                              </a:lnTo>
                              <a:cubicBezTo>
                                <a:pt x="20656" y="10605"/>
                                <a:pt x="20644" y="10695"/>
                                <a:pt x="20644" y="10785"/>
                              </a:cubicBezTo>
                              <a:lnTo>
                                <a:pt x="20644" y="11654"/>
                              </a:lnTo>
                              <a:lnTo>
                                <a:pt x="20528" y="11654"/>
                              </a:lnTo>
                              <a:cubicBezTo>
                                <a:pt x="20516" y="11654"/>
                                <a:pt x="20504" y="11744"/>
                                <a:pt x="20504" y="11834"/>
                              </a:cubicBezTo>
                              <a:lnTo>
                                <a:pt x="20504" y="13361"/>
                              </a:lnTo>
                              <a:cubicBezTo>
                                <a:pt x="20504" y="13451"/>
                                <a:pt x="20516" y="13541"/>
                                <a:pt x="20528" y="13541"/>
                              </a:cubicBezTo>
                              <a:lnTo>
                                <a:pt x="20644" y="13541"/>
                              </a:lnTo>
                              <a:lnTo>
                                <a:pt x="20644" y="14410"/>
                              </a:lnTo>
                              <a:cubicBezTo>
                                <a:pt x="20644" y="14500"/>
                                <a:pt x="20656" y="14590"/>
                                <a:pt x="20668" y="14590"/>
                              </a:cubicBezTo>
                              <a:lnTo>
                                <a:pt x="20872" y="14590"/>
                              </a:lnTo>
                              <a:cubicBezTo>
                                <a:pt x="20872" y="14590"/>
                                <a:pt x="20876" y="14590"/>
                                <a:pt x="20876" y="14590"/>
                              </a:cubicBezTo>
                              <a:lnTo>
                                <a:pt x="20876" y="16267"/>
                              </a:lnTo>
                              <a:cubicBezTo>
                                <a:pt x="20876" y="16387"/>
                                <a:pt x="20888" y="16477"/>
                                <a:pt x="20904" y="16477"/>
                              </a:cubicBezTo>
                              <a:lnTo>
                                <a:pt x="21036" y="16477"/>
                              </a:lnTo>
                              <a:lnTo>
                                <a:pt x="21036" y="17466"/>
                              </a:lnTo>
                              <a:cubicBezTo>
                                <a:pt x="21036" y="17586"/>
                                <a:pt x="21048" y="17675"/>
                                <a:pt x="21064" y="17675"/>
                              </a:cubicBezTo>
                              <a:lnTo>
                                <a:pt x="21248" y="17675"/>
                              </a:lnTo>
                              <a:lnTo>
                                <a:pt x="21248" y="19113"/>
                              </a:lnTo>
                              <a:lnTo>
                                <a:pt x="21064" y="19113"/>
                              </a:lnTo>
                              <a:cubicBezTo>
                                <a:pt x="21056" y="19113"/>
                                <a:pt x="21048" y="19143"/>
                                <a:pt x="21044" y="19203"/>
                              </a:cubicBezTo>
                              <a:lnTo>
                                <a:pt x="21044" y="17675"/>
                              </a:lnTo>
                              <a:cubicBezTo>
                                <a:pt x="21044" y="17586"/>
                                <a:pt x="21032" y="17496"/>
                                <a:pt x="21020" y="17496"/>
                              </a:cubicBezTo>
                              <a:lnTo>
                                <a:pt x="20896" y="17496"/>
                              </a:lnTo>
                              <a:lnTo>
                                <a:pt x="20896" y="16627"/>
                              </a:lnTo>
                              <a:cubicBezTo>
                                <a:pt x="20896" y="16537"/>
                                <a:pt x="20884" y="16447"/>
                                <a:pt x="20872" y="16447"/>
                              </a:cubicBezTo>
                              <a:lnTo>
                                <a:pt x="20668" y="16447"/>
                              </a:lnTo>
                              <a:cubicBezTo>
                                <a:pt x="20656" y="16447"/>
                                <a:pt x="20644" y="16537"/>
                                <a:pt x="20644" y="16627"/>
                              </a:cubicBezTo>
                              <a:lnTo>
                                <a:pt x="20644" y="17496"/>
                              </a:lnTo>
                              <a:lnTo>
                                <a:pt x="20528" y="17496"/>
                              </a:lnTo>
                              <a:cubicBezTo>
                                <a:pt x="20516" y="17496"/>
                                <a:pt x="20504" y="17586"/>
                                <a:pt x="20504" y="17675"/>
                              </a:cubicBezTo>
                              <a:lnTo>
                                <a:pt x="20504" y="19203"/>
                              </a:lnTo>
                              <a:cubicBezTo>
                                <a:pt x="20504" y="19293"/>
                                <a:pt x="20516" y="19383"/>
                                <a:pt x="20528" y="19383"/>
                              </a:cubicBezTo>
                              <a:lnTo>
                                <a:pt x="20644" y="19383"/>
                              </a:lnTo>
                              <a:lnTo>
                                <a:pt x="20644" y="20252"/>
                              </a:lnTo>
                              <a:cubicBezTo>
                                <a:pt x="20644" y="20342"/>
                                <a:pt x="20656" y="20432"/>
                                <a:pt x="20668" y="20432"/>
                              </a:cubicBezTo>
                              <a:lnTo>
                                <a:pt x="20872" y="20432"/>
                              </a:lnTo>
                              <a:cubicBezTo>
                                <a:pt x="20872" y="20432"/>
                                <a:pt x="20876" y="20432"/>
                                <a:pt x="20876" y="20432"/>
                              </a:cubicBezTo>
                              <a:cubicBezTo>
                                <a:pt x="20876" y="20432"/>
                                <a:pt x="20876" y="20462"/>
                                <a:pt x="20876" y="20462"/>
                              </a:cubicBezTo>
                              <a:lnTo>
                                <a:pt x="20876" y="21570"/>
                              </a:lnTo>
                              <a:lnTo>
                                <a:pt x="21472" y="21570"/>
                              </a:lnTo>
                              <a:lnTo>
                                <a:pt x="21472" y="20881"/>
                              </a:lnTo>
                              <a:lnTo>
                                <a:pt x="21600" y="20881"/>
                              </a:lnTo>
                              <a:lnTo>
                                <a:pt x="21600" y="15938"/>
                              </a:lnTo>
                              <a:lnTo>
                                <a:pt x="21472" y="15938"/>
                              </a:lnTo>
                              <a:lnTo>
                                <a:pt x="21472" y="15039"/>
                              </a:lnTo>
                              <a:lnTo>
                                <a:pt x="21600" y="15039"/>
                              </a:lnTo>
                              <a:lnTo>
                                <a:pt x="21600" y="10096"/>
                              </a:lnTo>
                              <a:lnTo>
                                <a:pt x="21472" y="10096"/>
                              </a:lnTo>
                              <a:lnTo>
                                <a:pt x="21472" y="9167"/>
                              </a:lnTo>
                              <a:lnTo>
                                <a:pt x="21600" y="9167"/>
                              </a:lnTo>
                              <a:lnTo>
                                <a:pt x="21600" y="4224"/>
                              </a:lnTo>
                              <a:lnTo>
                                <a:pt x="21472" y="4224"/>
                              </a:lnTo>
                              <a:lnTo>
                                <a:pt x="21472" y="3236"/>
                              </a:lnTo>
                              <a:lnTo>
                                <a:pt x="21600" y="3236"/>
                              </a:lnTo>
                              <a:lnTo>
                                <a:pt x="21600" y="2097"/>
                              </a:lnTo>
                              <a:lnTo>
                                <a:pt x="21600" y="2097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1032" y="2636"/>
                              </a:moveTo>
                              <a:lnTo>
                                <a:pt x="20900" y="2636"/>
                              </a:lnTo>
                              <a:cubicBezTo>
                                <a:pt x="20896" y="2636"/>
                                <a:pt x="20896" y="2636"/>
                                <a:pt x="20892" y="2636"/>
                              </a:cubicBezTo>
                              <a:cubicBezTo>
                                <a:pt x="20892" y="2636"/>
                                <a:pt x="20892" y="2606"/>
                                <a:pt x="20892" y="2606"/>
                              </a:cubicBezTo>
                              <a:lnTo>
                                <a:pt x="20892" y="2097"/>
                              </a:lnTo>
                              <a:lnTo>
                                <a:pt x="21028" y="2097"/>
                              </a:lnTo>
                              <a:lnTo>
                                <a:pt x="21028" y="2636"/>
                              </a:lnTo>
                              <a:close/>
                              <a:moveTo>
                                <a:pt x="21032" y="8508"/>
                              </a:moveTo>
                              <a:lnTo>
                                <a:pt x="20900" y="8508"/>
                              </a:lnTo>
                              <a:cubicBezTo>
                                <a:pt x="20896" y="8508"/>
                                <a:pt x="20896" y="8508"/>
                                <a:pt x="20896" y="8508"/>
                              </a:cubicBezTo>
                              <a:lnTo>
                                <a:pt x="20896" y="7669"/>
                              </a:lnTo>
                              <a:lnTo>
                                <a:pt x="21012" y="7669"/>
                              </a:lnTo>
                              <a:cubicBezTo>
                                <a:pt x="21020" y="7669"/>
                                <a:pt x="21028" y="7639"/>
                                <a:pt x="21032" y="7579"/>
                              </a:cubicBezTo>
                              <a:lnTo>
                                <a:pt x="21032" y="8508"/>
                              </a:lnTo>
                              <a:close/>
                              <a:moveTo>
                                <a:pt x="21032" y="14410"/>
                              </a:moveTo>
                              <a:lnTo>
                                <a:pt x="20900" y="14410"/>
                              </a:lnTo>
                              <a:cubicBezTo>
                                <a:pt x="20896" y="14410"/>
                                <a:pt x="20896" y="14410"/>
                                <a:pt x="20896" y="14410"/>
                              </a:cubicBezTo>
                              <a:lnTo>
                                <a:pt x="20896" y="13571"/>
                              </a:lnTo>
                              <a:lnTo>
                                <a:pt x="21012" y="13571"/>
                              </a:lnTo>
                              <a:cubicBezTo>
                                <a:pt x="21020" y="13571"/>
                                <a:pt x="21028" y="13541"/>
                                <a:pt x="21032" y="13481"/>
                              </a:cubicBezTo>
                              <a:lnTo>
                                <a:pt x="21032" y="14410"/>
                              </a:lnTo>
                              <a:close/>
                              <a:moveTo>
                                <a:pt x="21032" y="20282"/>
                              </a:moveTo>
                              <a:lnTo>
                                <a:pt x="20900" y="20282"/>
                              </a:lnTo>
                              <a:cubicBezTo>
                                <a:pt x="20896" y="20282"/>
                                <a:pt x="20896" y="20282"/>
                                <a:pt x="20892" y="20282"/>
                              </a:cubicBezTo>
                              <a:cubicBezTo>
                                <a:pt x="20892" y="20282"/>
                                <a:pt x="20892" y="20252"/>
                                <a:pt x="20892" y="20252"/>
                              </a:cubicBezTo>
                              <a:lnTo>
                                <a:pt x="20892" y="19383"/>
                              </a:lnTo>
                              <a:lnTo>
                                <a:pt x="21008" y="19383"/>
                              </a:lnTo>
                              <a:cubicBezTo>
                                <a:pt x="21016" y="19383"/>
                                <a:pt x="21024" y="19353"/>
                                <a:pt x="21028" y="19293"/>
                              </a:cubicBezTo>
                              <a:lnTo>
                                <a:pt x="21028" y="20282"/>
                              </a:lnTo>
                              <a:close/>
                              <a:moveTo>
                                <a:pt x="21420" y="20282"/>
                              </a:moveTo>
                              <a:lnTo>
                                <a:pt x="21312" y="20282"/>
                              </a:lnTo>
                              <a:lnTo>
                                <a:pt x="21312" y="19623"/>
                              </a:lnTo>
                              <a:lnTo>
                                <a:pt x="21420" y="19623"/>
                              </a:lnTo>
                              <a:lnTo>
                                <a:pt x="21420" y="20282"/>
                              </a:lnTo>
                              <a:close/>
                              <a:moveTo>
                                <a:pt x="21420" y="17286"/>
                              </a:moveTo>
                              <a:lnTo>
                                <a:pt x="21312" y="17286"/>
                              </a:lnTo>
                              <a:lnTo>
                                <a:pt x="21312" y="16507"/>
                              </a:lnTo>
                              <a:lnTo>
                                <a:pt x="21420" y="16507"/>
                              </a:lnTo>
                              <a:lnTo>
                                <a:pt x="21420" y="17286"/>
                              </a:lnTo>
                              <a:close/>
                              <a:moveTo>
                                <a:pt x="21420" y="14410"/>
                              </a:moveTo>
                              <a:lnTo>
                                <a:pt x="21312" y="14410"/>
                              </a:lnTo>
                              <a:lnTo>
                                <a:pt x="21312" y="13781"/>
                              </a:lnTo>
                              <a:lnTo>
                                <a:pt x="21420" y="13781"/>
                              </a:lnTo>
                              <a:lnTo>
                                <a:pt x="21420" y="14410"/>
                              </a:lnTo>
                              <a:close/>
                              <a:moveTo>
                                <a:pt x="21420" y="11444"/>
                              </a:moveTo>
                              <a:lnTo>
                                <a:pt x="21312" y="11444"/>
                              </a:lnTo>
                              <a:lnTo>
                                <a:pt x="21312" y="10605"/>
                              </a:lnTo>
                              <a:lnTo>
                                <a:pt x="21420" y="10605"/>
                              </a:lnTo>
                              <a:lnTo>
                                <a:pt x="21420" y="11444"/>
                              </a:lnTo>
                              <a:close/>
                              <a:moveTo>
                                <a:pt x="21420" y="8508"/>
                              </a:moveTo>
                              <a:lnTo>
                                <a:pt x="21312" y="8508"/>
                              </a:lnTo>
                              <a:lnTo>
                                <a:pt x="21312" y="7879"/>
                              </a:lnTo>
                              <a:lnTo>
                                <a:pt x="21420" y="7879"/>
                              </a:lnTo>
                              <a:lnTo>
                                <a:pt x="21420" y="8508"/>
                              </a:lnTo>
                              <a:close/>
                              <a:moveTo>
                                <a:pt x="21420" y="5572"/>
                              </a:moveTo>
                              <a:lnTo>
                                <a:pt x="21312" y="5572"/>
                              </a:lnTo>
                              <a:lnTo>
                                <a:pt x="21312" y="4733"/>
                              </a:lnTo>
                              <a:lnTo>
                                <a:pt x="21420" y="4733"/>
                              </a:lnTo>
                              <a:lnTo>
                                <a:pt x="21420" y="5572"/>
                              </a:lnTo>
                              <a:close/>
                              <a:moveTo>
                                <a:pt x="21420" y="2636"/>
                              </a:moveTo>
                              <a:lnTo>
                                <a:pt x="21312" y="2636"/>
                              </a:lnTo>
                              <a:lnTo>
                                <a:pt x="21312" y="2127"/>
                              </a:lnTo>
                              <a:lnTo>
                                <a:pt x="21420" y="2127"/>
                              </a:lnTo>
                              <a:lnTo>
                                <a:pt x="21420" y="2636"/>
                              </a:lnTo>
                              <a:close/>
                              <a:moveTo>
                                <a:pt x="19320" y="5902"/>
                              </a:moveTo>
                              <a:lnTo>
                                <a:pt x="19244" y="5902"/>
                              </a:lnTo>
                              <a:lnTo>
                                <a:pt x="19244" y="5333"/>
                              </a:lnTo>
                              <a:cubicBezTo>
                                <a:pt x="19244" y="5273"/>
                                <a:pt x="19236" y="5213"/>
                                <a:pt x="19228" y="5213"/>
                              </a:cubicBezTo>
                              <a:lnTo>
                                <a:pt x="19096" y="5213"/>
                              </a:lnTo>
                              <a:cubicBezTo>
                                <a:pt x="19088" y="5213"/>
                                <a:pt x="19080" y="5273"/>
                                <a:pt x="19080" y="5333"/>
                              </a:cubicBezTo>
                              <a:lnTo>
                                <a:pt x="19080" y="5902"/>
                              </a:lnTo>
                              <a:lnTo>
                                <a:pt x="19004" y="5902"/>
                              </a:lnTo>
                              <a:cubicBezTo>
                                <a:pt x="18996" y="5902"/>
                                <a:pt x="18988" y="5962"/>
                                <a:pt x="18988" y="6022"/>
                              </a:cubicBezTo>
                              <a:lnTo>
                                <a:pt x="18988" y="7040"/>
                              </a:lnTo>
                              <a:cubicBezTo>
                                <a:pt x="18988" y="7100"/>
                                <a:pt x="18996" y="7160"/>
                                <a:pt x="19004" y="7160"/>
                              </a:cubicBezTo>
                              <a:lnTo>
                                <a:pt x="19080" y="7160"/>
                              </a:lnTo>
                              <a:lnTo>
                                <a:pt x="19080" y="7729"/>
                              </a:lnTo>
                              <a:cubicBezTo>
                                <a:pt x="19080" y="7789"/>
                                <a:pt x="19088" y="7849"/>
                                <a:pt x="19096" y="7849"/>
                              </a:cubicBezTo>
                              <a:lnTo>
                                <a:pt x="19232" y="7849"/>
                              </a:lnTo>
                              <a:cubicBezTo>
                                <a:pt x="19240" y="7849"/>
                                <a:pt x="19248" y="7789"/>
                                <a:pt x="19248" y="7729"/>
                              </a:cubicBezTo>
                              <a:lnTo>
                                <a:pt x="19248" y="7160"/>
                              </a:lnTo>
                              <a:lnTo>
                                <a:pt x="19324" y="7160"/>
                              </a:lnTo>
                              <a:cubicBezTo>
                                <a:pt x="19332" y="7160"/>
                                <a:pt x="19340" y="7100"/>
                                <a:pt x="19340" y="7040"/>
                              </a:cubicBezTo>
                              <a:lnTo>
                                <a:pt x="19340" y="6022"/>
                              </a:lnTo>
                              <a:cubicBezTo>
                                <a:pt x="19336" y="5932"/>
                                <a:pt x="19328" y="5902"/>
                                <a:pt x="19320" y="5902"/>
                              </a:cubicBezTo>
                              <a:close/>
                              <a:moveTo>
                                <a:pt x="20588" y="20462"/>
                              </a:moveTo>
                              <a:lnTo>
                                <a:pt x="20484" y="20462"/>
                              </a:lnTo>
                              <a:lnTo>
                                <a:pt x="20484" y="19683"/>
                              </a:lnTo>
                              <a:cubicBezTo>
                                <a:pt x="20484" y="19593"/>
                                <a:pt x="20476" y="19533"/>
                                <a:pt x="20464" y="19533"/>
                              </a:cubicBezTo>
                              <a:lnTo>
                                <a:pt x="20280" y="19533"/>
                              </a:lnTo>
                              <a:cubicBezTo>
                                <a:pt x="20268" y="19533"/>
                                <a:pt x="20260" y="19593"/>
                                <a:pt x="20260" y="19683"/>
                              </a:cubicBezTo>
                              <a:lnTo>
                                <a:pt x="20260" y="20462"/>
                              </a:lnTo>
                              <a:lnTo>
                                <a:pt x="20156" y="20462"/>
                              </a:lnTo>
                              <a:cubicBezTo>
                                <a:pt x="20144" y="20462"/>
                                <a:pt x="20136" y="20521"/>
                                <a:pt x="20136" y="20611"/>
                              </a:cubicBezTo>
                              <a:lnTo>
                                <a:pt x="20136" y="21240"/>
                              </a:lnTo>
                              <a:lnTo>
                                <a:pt x="20136" y="21240"/>
                              </a:lnTo>
                              <a:lnTo>
                                <a:pt x="20136" y="21570"/>
                              </a:lnTo>
                              <a:lnTo>
                                <a:pt x="20616" y="21570"/>
                              </a:lnTo>
                              <a:lnTo>
                                <a:pt x="20616" y="20611"/>
                              </a:lnTo>
                              <a:cubicBezTo>
                                <a:pt x="20608" y="20551"/>
                                <a:pt x="20600" y="20462"/>
                                <a:pt x="20588" y="20462"/>
                              </a:cubicBezTo>
                              <a:close/>
                              <a:moveTo>
                                <a:pt x="19640" y="2217"/>
                              </a:moveTo>
                              <a:lnTo>
                                <a:pt x="19492" y="2217"/>
                              </a:lnTo>
                              <a:cubicBezTo>
                                <a:pt x="19484" y="2217"/>
                                <a:pt x="19476" y="2277"/>
                                <a:pt x="19476" y="2337"/>
                              </a:cubicBezTo>
                              <a:lnTo>
                                <a:pt x="19476" y="2966"/>
                              </a:lnTo>
                              <a:lnTo>
                                <a:pt x="19392" y="2966"/>
                              </a:lnTo>
                              <a:cubicBezTo>
                                <a:pt x="19384" y="2966"/>
                                <a:pt x="19376" y="3026"/>
                                <a:pt x="19376" y="3086"/>
                              </a:cubicBezTo>
                              <a:lnTo>
                                <a:pt x="19376" y="4194"/>
                              </a:lnTo>
                              <a:cubicBezTo>
                                <a:pt x="19376" y="4254"/>
                                <a:pt x="19384" y="4314"/>
                                <a:pt x="19392" y="4314"/>
                              </a:cubicBezTo>
                              <a:lnTo>
                                <a:pt x="19476" y="4314"/>
                              </a:lnTo>
                              <a:lnTo>
                                <a:pt x="19476" y="4943"/>
                              </a:lnTo>
                              <a:cubicBezTo>
                                <a:pt x="19476" y="5003"/>
                                <a:pt x="19484" y="5063"/>
                                <a:pt x="19492" y="5063"/>
                              </a:cubicBezTo>
                              <a:lnTo>
                                <a:pt x="19640" y="5063"/>
                              </a:lnTo>
                              <a:cubicBezTo>
                                <a:pt x="19648" y="5063"/>
                                <a:pt x="19656" y="5003"/>
                                <a:pt x="19656" y="4943"/>
                              </a:cubicBezTo>
                              <a:lnTo>
                                <a:pt x="19656" y="4314"/>
                              </a:lnTo>
                              <a:lnTo>
                                <a:pt x="19740" y="4314"/>
                              </a:lnTo>
                              <a:cubicBezTo>
                                <a:pt x="19748" y="4314"/>
                                <a:pt x="19756" y="4254"/>
                                <a:pt x="19756" y="4194"/>
                              </a:cubicBezTo>
                              <a:lnTo>
                                <a:pt x="19756" y="3086"/>
                              </a:lnTo>
                              <a:cubicBezTo>
                                <a:pt x="19756" y="3026"/>
                                <a:pt x="19748" y="2966"/>
                                <a:pt x="19740" y="2966"/>
                              </a:cubicBezTo>
                              <a:lnTo>
                                <a:pt x="19656" y="2966"/>
                              </a:lnTo>
                              <a:lnTo>
                                <a:pt x="19656" y="2337"/>
                              </a:lnTo>
                              <a:cubicBezTo>
                                <a:pt x="19656" y="2277"/>
                                <a:pt x="19648" y="2217"/>
                                <a:pt x="19640" y="2217"/>
                              </a:cubicBezTo>
                              <a:close/>
                              <a:moveTo>
                                <a:pt x="19740" y="20641"/>
                              </a:moveTo>
                              <a:lnTo>
                                <a:pt x="19656" y="20641"/>
                              </a:lnTo>
                              <a:lnTo>
                                <a:pt x="19656" y="20012"/>
                              </a:lnTo>
                              <a:cubicBezTo>
                                <a:pt x="19656" y="19952"/>
                                <a:pt x="19648" y="19892"/>
                                <a:pt x="19640" y="19892"/>
                              </a:cubicBezTo>
                              <a:lnTo>
                                <a:pt x="19492" y="19892"/>
                              </a:lnTo>
                              <a:cubicBezTo>
                                <a:pt x="19484" y="19892"/>
                                <a:pt x="19476" y="19952"/>
                                <a:pt x="19476" y="20012"/>
                              </a:cubicBezTo>
                              <a:lnTo>
                                <a:pt x="19476" y="20641"/>
                              </a:lnTo>
                              <a:lnTo>
                                <a:pt x="19392" y="20641"/>
                              </a:lnTo>
                              <a:cubicBezTo>
                                <a:pt x="19384" y="20641"/>
                                <a:pt x="19376" y="20701"/>
                                <a:pt x="19376" y="20761"/>
                              </a:cubicBezTo>
                              <a:lnTo>
                                <a:pt x="19376" y="21600"/>
                              </a:lnTo>
                              <a:lnTo>
                                <a:pt x="19764" y="21600"/>
                              </a:lnTo>
                              <a:lnTo>
                                <a:pt x="19764" y="20761"/>
                              </a:lnTo>
                              <a:cubicBezTo>
                                <a:pt x="19760" y="20701"/>
                                <a:pt x="19752" y="20641"/>
                                <a:pt x="19740" y="20641"/>
                              </a:cubicBezTo>
                              <a:close/>
                              <a:moveTo>
                                <a:pt x="20048" y="5003"/>
                              </a:moveTo>
                              <a:lnTo>
                                <a:pt x="19884" y="5003"/>
                              </a:lnTo>
                              <a:cubicBezTo>
                                <a:pt x="19872" y="5003"/>
                                <a:pt x="19864" y="5063"/>
                                <a:pt x="19864" y="5153"/>
                              </a:cubicBezTo>
                              <a:lnTo>
                                <a:pt x="19864" y="5872"/>
                              </a:lnTo>
                              <a:lnTo>
                                <a:pt x="19768" y="5872"/>
                              </a:lnTo>
                              <a:cubicBezTo>
                                <a:pt x="19756" y="5872"/>
                                <a:pt x="19748" y="5932"/>
                                <a:pt x="19748" y="6022"/>
                              </a:cubicBezTo>
                              <a:lnTo>
                                <a:pt x="19748" y="6591"/>
                              </a:lnTo>
                              <a:lnTo>
                                <a:pt x="19748" y="6591"/>
                              </a:lnTo>
                              <a:lnTo>
                                <a:pt x="19748" y="7280"/>
                              </a:lnTo>
                              <a:cubicBezTo>
                                <a:pt x="19748" y="7370"/>
                                <a:pt x="19756" y="7430"/>
                                <a:pt x="19768" y="7430"/>
                              </a:cubicBezTo>
                              <a:lnTo>
                                <a:pt x="19864" y="7430"/>
                              </a:lnTo>
                              <a:lnTo>
                                <a:pt x="19864" y="8149"/>
                              </a:lnTo>
                              <a:cubicBezTo>
                                <a:pt x="19864" y="8239"/>
                                <a:pt x="19872" y="8298"/>
                                <a:pt x="19884" y="8298"/>
                              </a:cubicBezTo>
                              <a:lnTo>
                                <a:pt x="20048" y="8298"/>
                              </a:lnTo>
                              <a:cubicBezTo>
                                <a:pt x="20060" y="8298"/>
                                <a:pt x="20068" y="8239"/>
                                <a:pt x="20068" y="8149"/>
                              </a:cubicBezTo>
                              <a:lnTo>
                                <a:pt x="20068" y="7430"/>
                              </a:lnTo>
                              <a:lnTo>
                                <a:pt x="20164" y="7430"/>
                              </a:lnTo>
                              <a:cubicBezTo>
                                <a:pt x="20176" y="7430"/>
                                <a:pt x="20184" y="7370"/>
                                <a:pt x="20184" y="7280"/>
                              </a:cubicBezTo>
                              <a:lnTo>
                                <a:pt x="20184" y="5992"/>
                              </a:lnTo>
                              <a:cubicBezTo>
                                <a:pt x="20184" y="5902"/>
                                <a:pt x="20176" y="5842"/>
                                <a:pt x="20164" y="5842"/>
                              </a:cubicBezTo>
                              <a:lnTo>
                                <a:pt x="20068" y="5842"/>
                              </a:lnTo>
                              <a:lnTo>
                                <a:pt x="20068" y="5123"/>
                              </a:lnTo>
                              <a:cubicBezTo>
                                <a:pt x="20068" y="5063"/>
                                <a:pt x="20060" y="5003"/>
                                <a:pt x="20048" y="5003"/>
                              </a:cubicBezTo>
                              <a:close/>
                              <a:moveTo>
                                <a:pt x="20460" y="7759"/>
                              </a:moveTo>
                              <a:lnTo>
                                <a:pt x="20276" y="7759"/>
                              </a:lnTo>
                              <a:cubicBezTo>
                                <a:pt x="20264" y="7759"/>
                                <a:pt x="20256" y="7819"/>
                                <a:pt x="20256" y="7909"/>
                              </a:cubicBezTo>
                              <a:lnTo>
                                <a:pt x="20256" y="8688"/>
                              </a:lnTo>
                              <a:lnTo>
                                <a:pt x="20152" y="8688"/>
                              </a:lnTo>
                              <a:cubicBezTo>
                                <a:pt x="20140" y="8688"/>
                                <a:pt x="20132" y="8748"/>
                                <a:pt x="20132" y="8838"/>
                              </a:cubicBezTo>
                              <a:lnTo>
                                <a:pt x="20132" y="9467"/>
                              </a:lnTo>
                              <a:lnTo>
                                <a:pt x="20132" y="9467"/>
                              </a:lnTo>
                              <a:lnTo>
                                <a:pt x="20132" y="10216"/>
                              </a:lnTo>
                              <a:cubicBezTo>
                                <a:pt x="20132" y="10306"/>
                                <a:pt x="20140" y="10366"/>
                                <a:pt x="20152" y="10366"/>
                              </a:cubicBezTo>
                              <a:lnTo>
                                <a:pt x="20256" y="10366"/>
                              </a:lnTo>
                              <a:lnTo>
                                <a:pt x="20256" y="11145"/>
                              </a:lnTo>
                              <a:cubicBezTo>
                                <a:pt x="20256" y="11234"/>
                                <a:pt x="20264" y="11294"/>
                                <a:pt x="20276" y="11294"/>
                              </a:cubicBezTo>
                              <a:lnTo>
                                <a:pt x="20460" y="11294"/>
                              </a:lnTo>
                              <a:cubicBezTo>
                                <a:pt x="20472" y="11294"/>
                                <a:pt x="20480" y="11234"/>
                                <a:pt x="20480" y="11145"/>
                              </a:cubicBezTo>
                              <a:lnTo>
                                <a:pt x="20480" y="10366"/>
                              </a:lnTo>
                              <a:lnTo>
                                <a:pt x="20584" y="10366"/>
                              </a:lnTo>
                              <a:cubicBezTo>
                                <a:pt x="20596" y="10366"/>
                                <a:pt x="20604" y="10306"/>
                                <a:pt x="20604" y="10216"/>
                              </a:cubicBezTo>
                              <a:lnTo>
                                <a:pt x="20604" y="8838"/>
                              </a:lnTo>
                              <a:cubicBezTo>
                                <a:pt x="20604" y="8748"/>
                                <a:pt x="20596" y="8688"/>
                                <a:pt x="20584" y="8688"/>
                              </a:cubicBezTo>
                              <a:lnTo>
                                <a:pt x="20480" y="8688"/>
                              </a:lnTo>
                              <a:lnTo>
                                <a:pt x="20480" y="7909"/>
                              </a:lnTo>
                              <a:cubicBezTo>
                                <a:pt x="20480" y="7849"/>
                                <a:pt x="20472" y="7759"/>
                                <a:pt x="20460" y="7759"/>
                              </a:cubicBezTo>
                              <a:close/>
                              <a:moveTo>
                                <a:pt x="20276" y="17256"/>
                              </a:moveTo>
                              <a:lnTo>
                                <a:pt x="20460" y="17256"/>
                              </a:lnTo>
                              <a:cubicBezTo>
                                <a:pt x="20472" y="17256"/>
                                <a:pt x="20480" y="17196"/>
                                <a:pt x="20480" y="17106"/>
                              </a:cubicBezTo>
                              <a:lnTo>
                                <a:pt x="20480" y="16327"/>
                              </a:lnTo>
                              <a:lnTo>
                                <a:pt x="20584" y="16327"/>
                              </a:lnTo>
                              <a:cubicBezTo>
                                <a:pt x="20596" y="16327"/>
                                <a:pt x="20604" y="16267"/>
                                <a:pt x="20604" y="16178"/>
                              </a:cubicBezTo>
                              <a:lnTo>
                                <a:pt x="20604" y="14799"/>
                              </a:lnTo>
                              <a:cubicBezTo>
                                <a:pt x="20604" y="14710"/>
                                <a:pt x="20596" y="14650"/>
                                <a:pt x="20584" y="14650"/>
                              </a:cubicBezTo>
                              <a:lnTo>
                                <a:pt x="20480" y="14650"/>
                              </a:lnTo>
                              <a:lnTo>
                                <a:pt x="20480" y="13871"/>
                              </a:lnTo>
                              <a:cubicBezTo>
                                <a:pt x="20480" y="13781"/>
                                <a:pt x="20472" y="13721"/>
                                <a:pt x="20460" y="13721"/>
                              </a:cubicBezTo>
                              <a:lnTo>
                                <a:pt x="20276" y="13721"/>
                              </a:lnTo>
                              <a:cubicBezTo>
                                <a:pt x="20264" y="13721"/>
                                <a:pt x="20256" y="13781"/>
                                <a:pt x="20256" y="13871"/>
                              </a:cubicBezTo>
                              <a:lnTo>
                                <a:pt x="20256" y="14650"/>
                              </a:lnTo>
                              <a:lnTo>
                                <a:pt x="20152" y="14650"/>
                              </a:lnTo>
                              <a:cubicBezTo>
                                <a:pt x="20140" y="14650"/>
                                <a:pt x="20132" y="14710"/>
                                <a:pt x="20132" y="14799"/>
                              </a:cubicBezTo>
                              <a:lnTo>
                                <a:pt x="20132" y="15429"/>
                              </a:lnTo>
                              <a:lnTo>
                                <a:pt x="20132" y="15429"/>
                              </a:lnTo>
                              <a:lnTo>
                                <a:pt x="20132" y="16178"/>
                              </a:lnTo>
                              <a:cubicBezTo>
                                <a:pt x="20132" y="16267"/>
                                <a:pt x="20140" y="16327"/>
                                <a:pt x="20152" y="16327"/>
                              </a:cubicBezTo>
                              <a:lnTo>
                                <a:pt x="20256" y="16327"/>
                              </a:lnTo>
                              <a:lnTo>
                                <a:pt x="20256" y="17106"/>
                              </a:lnTo>
                              <a:cubicBezTo>
                                <a:pt x="20256" y="17166"/>
                                <a:pt x="20264" y="17256"/>
                                <a:pt x="20276" y="172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EBC057" id="Группа 199" o:spid="_x0000_s1026" style="position:absolute;margin-left:0;margin-top:0;width:540pt;height:72.7pt;z-index:-251582464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">
              <v:rect id="Прямоугольник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" fillcolor="#264d2b [3204]" stroked="f" strokeweight="1pt">
                <v:stroke miterlimit="4"/>
                <v:textbox inset="3pt,3pt,3pt,3pt"/>
              </v:rect>
              <v:shape id="Фигура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60b966 [3205]" stroked="f" strokeweight="1pt">
                <v:stroke miterlimit="4" joinstyle="miter"/>
                <v:path arrowok="t" o:extrusionok="f" o:connecttype="custom" o:connectlocs="3429000,457835;3429000,457835;3429000,457835;3429000,457835" o:connectangles="0,90,180,270"/>
              </v:shape>
              <w10:wrap anchorx="margin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5DF" w:rsidRDefault="00667F8D" w:rsidP="001900D7">
    <w:pPr>
      <w:pStyle w:val="aa"/>
      <w:jc w:val="center"/>
    </w:pPr>
    <w:sdt>
      <w:sdtPr>
        <w:id w:val="-10798958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35DF">
          <w:rPr>
            <w:noProof/>
            <w:lang w:bidi="ru-RU"/>
          </w:rPr>
          <mc:AlternateContent>
            <mc:Choice Requires="wpg">
              <w:drawing>
                <wp:anchor distT="0" distB="0" distL="114300" distR="114300" simplePos="0" relativeHeight="251725824" behindDoc="1" locked="0" layoutInCell="1" allowOverlap="1" wp14:anchorId="09063A36" wp14:editId="4EF3DF9A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23544"/>
                  <wp:effectExtent l="0" t="0" r="0" b="0"/>
                  <wp:wrapNone/>
                  <wp:docPr id="26" name="Группа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858000" cy="923544"/>
                            <a:chOff x="0" y="0"/>
                            <a:chExt cx="6858000" cy="924560"/>
                          </a:xfrm>
                        </wpg:grpSpPr>
                        <wps:wsp>
                          <wps:cNvPr id="35" name="Прямоугольник"/>
                          <wps:cNvSpPr/>
                          <wps:spPr>
                            <a:xfrm>
                              <a:off x="0" y="6096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0" name="Фигура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CFD7AD3" id="Группа 26" o:spid="_x0000_s1026" style="position:absolute;margin-left:0;margin-top:0;width:540pt;height:72.7pt;z-index:-251590656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">
                  <v:rect id="Прямоугольник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" fillcolor="#264d2b [3204]" stroked="f" strokeweight="1pt">
                    <v:stroke miterlimit="4"/>
                    <v:textbox inset="3pt,3pt,3pt,3pt"/>
                  </v:rect>
                  <v:shape id="Фигура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60b966 [3205]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margin" anchory="page"/>
                </v:group>
              </w:pict>
            </mc:Fallback>
          </mc:AlternateContent>
        </w:r>
        <w:r w:rsidR="005235DF">
          <w:rPr>
            <w:lang w:bidi="ru-RU"/>
          </w:rPr>
          <w:fldChar w:fldCharType="begin"/>
        </w:r>
        <w:r w:rsidR="005235DF">
          <w:rPr>
            <w:lang w:bidi="ru-RU"/>
          </w:rPr>
          <w:instrText xml:space="preserve"> PAGE   \* MERGEFORMAT </w:instrText>
        </w:r>
        <w:r w:rsidR="005235DF">
          <w:rPr>
            <w:lang w:bidi="ru-RU"/>
          </w:rPr>
          <w:fldChar w:fldCharType="separate"/>
        </w:r>
        <w:r w:rsidR="005235DF">
          <w:rPr>
            <w:noProof/>
            <w:lang w:bidi="ru-RU"/>
          </w:rPr>
          <w:t>16</w:t>
        </w:r>
        <w:r w:rsidR="005235DF">
          <w:rPr>
            <w:noProof/>
            <w:lang w:bidi="ru-RU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233" w:rsidRDefault="00AA5233" w:rsidP="008F1194">
      <w:pPr>
        <w:spacing w:after="0" w:line="240" w:lineRule="auto"/>
      </w:pPr>
      <w:r>
        <w:separator/>
      </w:r>
    </w:p>
  </w:footnote>
  <w:footnote w:type="continuationSeparator" w:id="0">
    <w:p w:rsidR="00AA5233" w:rsidRDefault="00AA5233" w:rsidP="008F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8D" w:rsidRDefault="001C468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5DF" w:rsidRPr="00DD2790" w:rsidRDefault="005235DF" w:rsidP="00B17E13">
    <w:pPr>
      <w:pStyle w:val="a8"/>
      <w:ind w:right="27"/>
      <w:jc w:val="right"/>
    </w:pPr>
    <w:r w:rsidRPr="00DD2790">
      <w:rPr>
        <w:noProof/>
        <w:lang w:bidi="ru-RU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5477110B" wp14:editId="76D5C58F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6858000" cy="905256"/>
              <wp:effectExtent l="0" t="0" r="2540" b="9525"/>
              <wp:wrapNone/>
              <wp:docPr id="20" name="Группа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30" name="Фигура"/>
                      <wps:cNvSpPr/>
                      <wps:spPr>
                        <a:xfrm>
                          <a:off x="0" y="0"/>
                          <a:ext cx="25082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2" name="Прямоугольник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3" name="Прямоугольник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974784" id="Группа 20" o:spid="_x0000_s1026" style="position:absolute;margin-left:0;margin-top:0;width:540pt;height:71.3pt;z-index:251673600;mso-width-percent:1000;mso-position-horizontal:center;mso-position-horizontal-relative:margin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">
              <v:shape id="Фигура" o:spid="_x0000_s1027" style="position:absolute;width:25082;height:828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8d8d8 [2732]" stroked="f" strokeweight="1pt">
                <v:stroke miterlimit="4" joinstyle="miter"/>
                <v:path arrowok="t" o:extrusionok="f" o:connecttype="custom" o:connectlocs="1254125,414021;1254125,414021;1254125,414021;1254125,414021" o:connectangles="0,90,180,270"/>
              </v:shape>
              <v:rect id="Прямоугольник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" fillcolor="#264d2b [3204]" stroked="f" strokeweight="1pt">
                <v:stroke miterlimit="4"/>
                <v:textbox inset="3pt,3pt,3pt,3pt"/>
              </v:rect>
              <v:rect id="Прямоугольник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" fillcolor="#60b966 [3205]" stroked="f" strokeweight="1pt">
                <v:stroke miterlimit="4"/>
                <v:textbox inset="3pt,3pt,3pt,3pt"/>
              </v:rect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68D" w:rsidRDefault="001C468D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5DF" w:rsidRPr="00495014" w:rsidRDefault="005235DF" w:rsidP="00B17E13">
    <w:pPr>
      <w:pStyle w:val="a8"/>
      <w:ind w:right="27"/>
      <w:jc w:val="right"/>
    </w:pPr>
    <w:r w:rsidRPr="00495014">
      <w:rPr>
        <w:noProof/>
        <w:lang w:bidi="ru-RU"/>
      </w:rPr>
      <mc:AlternateContent>
        <mc:Choice Requires="wps">
          <w:drawing>
            <wp:inline distT="0" distB="0" distL="0" distR="0" wp14:anchorId="26B921B1" wp14:editId="274E4A42">
              <wp:extent cx="1390652" cy="370841"/>
              <wp:effectExtent l="0" t="0" r="0" b="0"/>
              <wp:docPr id="56" name="Фигура" descr="логотип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0652" cy="37084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9863" y="13537"/>
                            </a:moveTo>
                            <a:cubicBezTo>
                              <a:pt x="9587" y="13537"/>
                              <a:pt x="9370" y="13833"/>
                              <a:pt x="9212" y="14425"/>
                            </a:cubicBezTo>
                            <a:cubicBezTo>
                              <a:pt x="9054" y="15016"/>
                              <a:pt x="8975" y="15830"/>
                              <a:pt x="8975" y="16866"/>
                            </a:cubicBezTo>
                            <a:cubicBezTo>
                              <a:pt x="8975" y="17605"/>
                              <a:pt x="9015" y="18197"/>
                              <a:pt x="9094" y="18715"/>
                            </a:cubicBezTo>
                            <a:cubicBezTo>
                              <a:pt x="9173" y="19233"/>
                              <a:pt x="9271" y="19603"/>
                              <a:pt x="9390" y="19825"/>
                            </a:cubicBezTo>
                            <a:cubicBezTo>
                              <a:pt x="9508" y="20047"/>
                              <a:pt x="9666" y="20195"/>
                              <a:pt x="9863" y="20195"/>
                            </a:cubicBezTo>
                            <a:cubicBezTo>
                              <a:pt x="10060" y="20195"/>
                              <a:pt x="10198" y="20047"/>
                              <a:pt x="10336" y="19825"/>
                            </a:cubicBezTo>
                            <a:cubicBezTo>
                              <a:pt x="10475" y="19603"/>
                              <a:pt x="10553" y="19159"/>
                              <a:pt x="10632" y="18715"/>
                            </a:cubicBezTo>
                            <a:cubicBezTo>
                              <a:pt x="10711" y="18271"/>
                              <a:pt x="10731" y="17605"/>
                              <a:pt x="10731" y="16866"/>
                            </a:cubicBezTo>
                            <a:cubicBezTo>
                              <a:pt x="10731" y="15830"/>
                              <a:pt x="10652" y="15016"/>
                              <a:pt x="10494" y="14499"/>
                            </a:cubicBezTo>
                            <a:cubicBezTo>
                              <a:pt x="10336" y="13981"/>
                              <a:pt x="10139" y="13537"/>
                              <a:pt x="9863" y="13537"/>
                            </a:cubicBezTo>
                            <a:close/>
                            <a:moveTo>
                              <a:pt x="10139" y="18197"/>
                            </a:moveTo>
                            <a:cubicBezTo>
                              <a:pt x="10080" y="18493"/>
                              <a:pt x="9981" y="18641"/>
                              <a:pt x="9883" y="18641"/>
                            </a:cubicBezTo>
                            <a:cubicBezTo>
                              <a:pt x="9764" y="18641"/>
                              <a:pt x="9685" y="18493"/>
                              <a:pt x="9626" y="18197"/>
                            </a:cubicBezTo>
                            <a:cubicBezTo>
                              <a:pt x="9567" y="17901"/>
                              <a:pt x="9528" y="17458"/>
                              <a:pt x="9528" y="16792"/>
                            </a:cubicBezTo>
                            <a:cubicBezTo>
                              <a:pt x="9528" y="16126"/>
                              <a:pt x="9567" y="15682"/>
                              <a:pt x="9626" y="15386"/>
                            </a:cubicBezTo>
                            <a:cubicBezTo>
                              <a:pt x="9685" y="15090"/>
                              <a:pt x="9784" y="14942"/>
                              <a:pt x="9883" y="14942"/>
                            </a:cubicBezTo>
                            <a:cubicBezTo>
                              <a:pt x="10001" y="14942"/>
                              <a:pt x="10080" y="15090"/>
                              <a:pt x="10139" y="15386"/>
                            </a:cubicBezTo>
                            <a:cubicBezTo>
                              <a:pt x="10198" y="15682"/>
                              <a:pt x="10238" y="16126"/>
                              <a:pt x="10238" y="16718"/>
                            </a:cubicBezTo>
                            <a:cubicBezTo>
                              <a:pt x="10218" y="17458"/>
                              <a:pt x="10198" y="17975"/>
                              <a:pt x="10139" y="18197"/>
                            </a:cubicBezTo>
                            <a:close/>
                            <a:moveTo>
                              <a:pt x="8009" y="10800"/>
                            </a:moveTo>
                            <a:lnTo>
                              <a:pt x="8541" y="10800"/>
                            </a:lnTo>
                            <a:lnTo>
                              <a:pt x="8541" y="8137"/>
                            </a:lnTo>
                            <a:lnTo>
                              <a:pt x="9192" y="4438"/>
                            </a:lnTo>
                            <a:lnTo>
                              <a:pt x="8620" y="4438"/>
                            </a:lnTo>
                            <a:lnTo>
                              <a:pt x="8285" y="6584"/>
                            </a:lnTo>
                            <a:lnTo>
                              <a:pt x="7950" y="4438"/>
                            </a:lnTo>
                            <a:lnTo>
                              <a:pt x="7378" y="4438"/>
                            </a:lnTo>
                            <a:lnTo>
                              <a:pt x="8029" y="8137"/>
                            </a:lnTo>
                            <a:lnTo>
                              <a:pt x="8029" y="10800"/>
                            </a:lnTo>
                            <a:close/>
                            <a:moveTo>
                              <a:pt x="13690" y="8211"/>
                            </a:moveTo>
                            <a:lnTo>
                              <a:pt x="13729" y="8211"/>
                            </a:lnTo>
                            <a:cubicBezTo>
                              <a:pt x="13769" y="8211"/>
                              <a:pt x="13828" y="8285"/>
                              <a:pt x="13867" y="8359"/>
                            </a:cubicBezTo>
                            <a:cubicBezTo>
                              <a:pt x="13887" y="8433"/>
                              <a:pt x="13927" y="8581"/>
                              <a:pt x="13966" y="8877"/>
                            </a:cubicBezTo>
                            <a:lnTo>
                              <a:pt x="14242" y="10800"/>
                            </a:lnTo>
                            <a:lnTo>
                              <a:pt x="14834" y="10800"/>
                            </a:lnTo>
                            <a:lnTo>
                              <a:pt x="14578" y="8951"/>
                            </a:lnTo>
                            <a:cubicBezTo>
                              <a:pt x="14558" y="8877"/>
                              <a:pt x="14538" y="8729"/>
                              <a:pt x="14499" y="8581"/>
                            </a:cubicBezTo>
                            <a:cubicBezTo>
                              <a:pt x="14459" y="8433"/>
                              <a:pt x="14439" y="8285"/>
                              <a:pt x="14420" y="8211"/>
                            </a:cubicBezTo>
                            <a:cubicBezTo>
                              <a:pt x="14400" y="8137"/>
                              <a:pt x="14341" y="8063"/>
                              <a:pt x="14282" y="7989"/>
                            </a:cubicBezTo>
                            <a:cubicBezTo>
                              <a:pt x="14361" y="7915"/>
                              <a:pt x="14420" y="7841"/>
                              <a:pt x="14459" y="7767"/>
                            </a:cubicBezTo>
                            <a:cubicBezTo>
                              <a:pt x="14538" y="7619"/>
                              <a:pt x="14578" y="7397"/>
                              <a:pt x="14617" y="7175"/>
                            </a:cubicBezTo>
                            <a:cubicBezTo>
                              <a:pt x="14656" y="6953"/>
                              <a:pt x="14676" y="6584"/>
                              <a:pt x="14676" y="6288"/>
                            </a:cubicBezTo>
                            <a:cubicBezTo>
                              <a:pt x="14676" y="5918"/>
                              <a:pt x="14656" y="5548"/>
                              <a:pt x="14597" y="5252"/>
                            </a:cubicBezTo>
                            <a:cubicBezTo>
                              <a:pt x="14538" y="4956"/>
                              <a:pt x="14479" y="4808"/>
                              <a:pt x="14400" y="4660"/>
                            </a:cubicBezTo>
                            <a:cubicBezTo>
                              <a:pt x="14321" y="4512"/>
                              <a:pt x="14183" y="4512"/>
                              <a:pt x="14025" y="4512"/>
                            </a:cubicBezTo>
                            <a:lnTo>
                              <a:pt x="13157" y="4512"/>
                            </a:lnTo>
                            <a:lnTo>
                              <a:pt x="13157" y="10874"/>
                            </a:lnTo>
                            <a:lnTo>
                              <a:pt x="13690" y="10874"/>
                            </a:lnTo>
                            <a:lnTo>
                              <a:pt x="13690" y="8211"/>
                            </a:lnTo>
                            <a:close/>
                            <a:moveTo>
                              <a:pt x="13690" y="5770"/>
                            </a:moveTo>
                            <a:lnTo>
                              <a:pt x="13927" y="5770"/>
                            </a:lnTo>
                            <a:cubicBezTo>
                              <a:pt x="14025" y="5770"/>
                              <a:pt x="14084" y="5844"/>
                              <a:pt x="14124" y="5918"/>
                            </a:cubicBezTo>
                            <a:cubicBezTo>
                              <a:pt x="14163" y="5992"/>
                              <a:pt x="14183" y="6214"/>
                              <a:pt x="14183" y="6362"/>
                            </a:cubicBezTo>
                            <a:cubicBezTo>
                              <a:pt x="14183" y="6510"/>
                              <a:pt x="14163" y="6658"/>
                              <a:pt x="14144" y="6732"/>
                            </a:cubicBezTo>
                            <a:cubicBezTo>
                              <a:pt x="14124" y="6805"/>
                              <a:pt x="14084" y="6879"/>
                              <a:pt x="14065" y="6953"/>
                            </a:cubicBezTo>
                            <a:cubicBezTo>
                              <a:pt x="14005" y="7027"/>
                              <a:pt x="13946" y="7027"/>
                              <a:pt x="13927" y="7027"/>
                            </a:cubicBezTo>
                            <a:lnTo>
                              <a:pt x="13710" y="7027"/>
                            </a:lnTo>
                            <a:lnTo>
                              <a:pt x="13710" y="5770"/>
                            </a:lnTo>
                            <a:close/>
                            <a:moveTo>
                              <a:pt x="5504" y="5696"/>
                            </a:moveTo>
                            <a:lnTo>
                              <a:pt x="4241" y="5696"/>
                            </a:lnTo>
                            <a:lnTo>
                              <a:pt x="4241" y="962"/>
                            </a:lnTo>
                            <a:cubicBezTo>
                              <a:pt x="4241" y="444"/>
                              <a:pt x="4123" y="0"/>
                              <a:pt x="3985" y="0"/>
                            </a:cubicBezTo>
                            <a:lnTo>
                              <a:pt x="1775" y="0"/>
                            </a:lnTo>
                            <a:cubicBezTo>
                              <a:pt x="1637" y="0"/>
                              <a:pt x="1519" y="444"/>
                              <a:pt x="1519" y="962"/>
                            </a:cubicBezTo>
                            <a:lnTo>
                              <a:pt x="1519" y="5696"/>
                            </a:lnTo>
                            <a:lnTo>
                              <a:pt x="256" y="5696"/>
                            </a:lnTo>
                            <a:cubicBezTo>
                              <a:pt x="118" y="5696"/>
                              <a:pt x="0" y="6140"/>
                              <a:pt x="0" y="6658"/>
                            </a:cubicBezTo>
                            <a:lnTo>
                              <a:pt x="0" y="14942"/>
                            </a:lnTo>
                            <a:cubicBezTo>
                              <a:pt x="0" y="15460"/>
                              <a:pt x="118" y="15904"/>
                              <a:pt x="256" y="15904"/>
                            </a:cubicBezTo>
                            <a:lnTo>
                              <a:pt x="1519" y="15904"/>
                            </a:lnTo>
                            <a:lnTo>
                              <a:pt x="1519" y="20638"/>
                            </a:lnTo>
                            <a:cubicBezTo>
                              <a:pt x="1519" y="21156"/>
                              <a:pt x="1637" y="21600"/>
                              <a:pt x="1775" y="21600"/>
                            </a:cubicBezTo>
                            <a:lnTo>
                              <a:pt x="3985" y="21600"/>
                            </a:lnTo>
                            <a:cubicBezTo>
                              <a:pt x="4123" y="21600"/>
                              <a:pt x="4241" y="21156"/>
                              <a:pt x="4241" y="20638"/>
                            </a:cubicBezTo>
                            <a:lnTo>
                              <a:pt x="4241" y="15904"/>
                            </a:lnTo>
                            <a:lnTo>
                              <a:pt x="5504" y="15904"/>
                            </a:lnTo>
                            <a:cubicBezTo>
                              <a:pt x="5642" y="15904"/>
                              <a:pt x="5760" y="15460"/>
                              <a:pt x="5760" y="14942"/>
                            </a:cubicBezTo>
                            <a:lnTo>
                              <a:pt x="5760" y="6658"/>
                            </a:lnTo>
                            <a:cubicBezTo>
                              <a:pt x="5760" y="6140"/>
                              <a:pt x="5661" y="5696"/>
                              <a:pt x="5504" y="5696"/>
                            </a:cubicBezTo>
                            <a:close/>
                            <a:moveTo>
                              <a:pt x="8048" y="13611"/>
                            </a:moveTo>
                            <a:lnTo>
                              <a:pt x="7516" y="13611"/>
                            </a:lnTo>
                            <a:lnTo>
                              <a:pt x="7516" y="19973"/>
                            </a:lnTo>
                            <a:lnTo>
                              <a:pt x="8857" y="19973"/>
                            </a:lnTo>
                            <a:lnTo>
                              <a:pt x="8857" y="18419"/>
                            </a:lnTo>
                            <a:lnTo>
                              <a:pt x="8048" y="18419"/>
                            </a:lnTo>
                            <a:lnTo>
                              <a:pt x="8048" y="13611"/>
                            </a:lnTo>
                            <a:close/>
                            <a:moveTo>
                              <a:pt x="17379" y="15756"/>
                            </a:moveTo>
                            <a:lnTo>
                              <a:pt x="17043" y="13611"/>
                            </a:lnTo>
                            <a:lnTo>
                              <a:pt x="16471" y="13611"/>
                            </a:lnTo>
                            <a:lnTo>
                              <a:pt x="17122" y="17310"/>
                            </a:lnTo>
                            <a:lnTo>
                              <a:pt x="17122" y="19973"/>
                            </a:lnTo>
                            <a:lnTo>
                              <a:pt x="17655" y="19973"/>
                            </a:lnTo>
                            <a:lnTo>
                              <a:pt x="17655" y="17310"/>
                            </a:lnTo>
                            <a:lnTo>
                              <a:pt x="18306" y="13611"/>
                            </a:lnTo>
                            <a:lnTo>
                              <a:pt x="17734" y="13611"/>
                            </a:lnTo>
                            <a:lnTo>
                              <a:pt x="17379" y="15756"/>
                            </a:lnTo>
                            <a:close/>
                            <a:moveTo>
                              <a:pt x="19332" y="13611"/>
                            </a:moveTo>
                            <a:lnTo>
                              <a:pt x="18464" y="13611"/>
                            </a:lnTo>
                            <a:lnTo>
                              <a:pt x="18464" y="19973"/>
                            </a:lnTo>
                            <a:lnTo>
                              <a:pt x="18996" y="19973"/>
                            </a:lnTo>
                            <a:lnTo>
                              <a:pt x="18996" y="17605"/>
                            </a:lnTo>
                            <a:lnTo>
                              <a:pt x="19292" y="17605"/>
                            </a:lnTo>
                            <a:cubicBezTo>
                              <a:pt x="19509" y="17605"/>
                              <a:pt x="19667" y="17458"/>
                              <a:pt x="19765" y="17088"/>
                            </a:cubicBezTo>
                            <a:cubicBezTo>
                              <a:pt x="19864" y="16718"/>
                              <a:pt x="19923" y="16200"/>
                              <a:pt x="19923" y="15608"/>
                            </a:cubicBezTo>
                            <a:cubicBezTo>
                              <a:pt x="19923" y="15016"/>
                              <a:pt x="19884" y="14499"/>
                              <a:pt x="19785" y="14129"/>
                            </a:cubicBezTo>
                            <a:cubicBezTo>
                              <a:pt x="19687" y="13759"/>
                              <a:pt x="19509" y="13611"/>
                              <a:pt x="19332" y="13611"/>
                            </a:cubicBezTo>
                            <a:close/>
                            <a:moveTo>
                              <a:pt x="19332" y="16126"/>
                            </a:moveTo>
                            <a:cubicBezTo>
                              <a:pt x="19292" y="16274"/>
                              <a:pt x="19213" y="16348"/>
                              <a:pt x="19115" y="16348"/>
                            </a:cubicBezTo>
                            <a:lnTo>
                              <a:pt x="18976" y="16348"/>
                            </a:lnTo>
                            <a:lnTo>
                              <a:pt x="18976" y="14942"/>
                            </a:lnTo>
                            <a:lnTo>
                              <a:pt x="19134" y="14942"/>
                            </a:lnTo>
                            <a:cubicBezTo>
                              <a:pt x="19233" y="14942"/>
                              <a:pt x="19292" y="15016"/>
                              <a:pt x="19332" y="15164"/>
                            </a:cubicBezTo>
                            <a:cubicBezTo>
                              <a:pt x="19371" y="15312"/>
                              <a:pt x="19391" y="15460"/>
                              <a:pt x="19391" y="15682"/>
                            </a:cubicBezTo>
                            <a:cubicBezTo>
                              <a:pt x="19391" y="15830"/>
                              <a:pt x="19371" y="16052"/>
                              <a:pt x="19332" y="16126"/>
                            </a:cubicBezTo>
                            <a:close/>
                            <a:moveTo>
                              <a:pt x="14795" y="15238"/>
                            </a:moveTo>
                            <a:lnTo>
                              <a:pt x="15327" y="15238"/>
                            </a:lnTo>
                            <a:lnTo>
                              <a:pt x="15327" y="20047"/>
                            </a:lnTo>
                            <a:lnTo>
                              <a:pt x="15860" y="20047"/>
                            </a:lnTo>
                            <a:lnTo>
                              <a:pt x="15860" y="15238"/>
                            </a:lnTo>
                            <a:lnTo>
                              <a:pt x="16392" y="15238"/>
                            </a:lnTo>
                            <a:lnTo>
                              <a:pt x="16392" y="13685"/>
                            </a:lnTo>
                            <a:lnTo>
                              <a:pt x="14795" y="13685"/>
                            </a:lnTo>
                            <a:lnTo>
                              <a:pt x="14795" y="15238"/>
                            </a:lnTo>
                            <a:close/>
                            <a:moveTo>
                              <a:pt x="20693" y="18567"/>
                            </a:moveTo>
                            <a:lnTo>
                              <a:pt x="20693" y="17310"/>
                            </a:lnTo>
                            <a:lnTo>
                              <a:pt x="21501" y="17310"/>
                            </a:lnTo>
                            <a:lnTo>
                              <a:pt x="21501" y="15978"/>
                            </a:lnTo>
                            <a:lnTo>
                              <a:pt x="20693" y="15978"/>
                            </a:lnTo>
                            <a:lnTo>
                              <a:pt x="20693" y="14942"/>
                            </a:lnTo>
                            <a:lnTo>
                              <a:pt x="21580" y="14942"/>
                            </a:lnTo>
                            <a:lnTo>
                              <a:pt x="21580" y="13611"/>
                            </a:lnTo>
                            <a:lnTo>
                              <a:pt x="20180" y="13611"/>
                            </a:lnTo>
                            <a:lnTo>
                              <a:pt x="20180" y="19973"/>
                            </a:lnTo>
                            <a:lnTo>
                              <a:pt x="21600" y="19973"/>
                            </a:lnTo>
                            <a:lnTo>
                              <a:pt x="21600" y="18567"/>
                            </a:lnTo>
                            <a:lnTo>
                              <a:pt x="20693" y="18567"/>
                            </a:lnTo>
                            <a:close/>
                            <a:moveTo>
                              <a:pt x="12289" y="8359"/>
                            </a:moveTo>
                            <a:cubicBezTo>
                              <a:pt x="12289" y="8729"/>
                              <a:pt x="12270" y="8951"/>
                              <a:pt x="12210" y="9173"/>
                            </a:cubicBezTo>
                            <a:cubicBezTo>
                              <a:pt x="12151" y="9395"/>
                              <a:pt x="12092" y="9468"/>
                              <a:pt x="11993" y="9468"/>
                            </a:cubicBezTo>
                            <a:cubicBezTo>
                              <a:pt x="11895" y="9468"/>
                              <a:pt x="11836" y="9395"/>
                              <a:pt x="11776" y="9173"/>
                            </a:cubicBezTo>
                            <a:cubicBezTo>
                              <a:pt x="11717" y="8951"/>
                              <a:pt x="11698" y="8729"/>
                              <a:pt x="11698" y="8359"/>
                            </a:cubicBezTo>
                            <a:lnTo>
                              <a:pt x="11698" y="4512"/>
                            </a:lnTo>
                            <a:lnTo>
                              <a:pt x="11185" y="4512"/>
                            </a:lnTo>
                            <a:lnTo>
                              <a:pt x="11185" y="8285"/>
                            </a:lnTo>
                            <a:cubicBezTo>
                              <a:pt x="11185" y="8581"/>
                              <a:pt x="11204" y="8951"/>
                              <a:pt x="11224" y="9395"/>
                            </a:cubicBezTo>
                            <a:cubicBezTo>
                              <a:pt x="11244" y="9616"/>
                              <a:pt x="11283" y="9912"/>
                              <a:pt x="11342" y="10134"/>
                            </a:cubicBezTo>
                            <a:cubicBezTo>
                              <a:pt x="11402" y="10356"/>
                              <a:pt x="11461" y="10578"/>
                              <a:pt x="11520" y="10652"/>
                            </a:cubicBezTo>
                            <a:cubicBezTo>
                              <a:pt x="11579" y="10800"/>
                              <a:pt x="11658" y="10874"/>
                              <a:pt x="11757" y="10874"/>
                            </a:cubicBezTo>
                            <a:cubicBezTo>
                              <a:pt x="11855" y="10874"/>
                              <a:pt x="11954" y="10948"/>
                              <a:pt x="12033" y="10948"/>
                            </a:cubicBezTo>
                            <a:cubicBezTo>
                              <a:pt x="12171" y="10948"/>
                              <a:pt x="12289" y="10874"/>
                              <a:pt x="12408" y="10726"/>
                            </a:cubicBezTo>
                            <a:cubicBezTo>
                              <a:pt x="12487" y="10652"/>
                              <a:pt x="12546" y="10430"/>
                              <a:pt x="12625" y="10208"/>
                            </a:cubicBezTo>
                            <a:cubicBezTo>
                              <a:pt x="12684" y="9986"/>
                              <a:pt x="12743" y="9690"/>
                              <a:pt x="12763" y="9321"/>
                            </a:cubicBezTo>
                            <a:cubicBezTo>
                              <a:pt x="12782" y="8951"/>
                              <a:pt x="12802" y="8655"/>
                              <a:pt x="12802" y="8285"/>
                            </a:cubicBezTo>
                            <a:lnTo>
                              <a:pt x="12802" y="4512"/>
                            </a:lnTo>
                            <a:lnTo>
                              <a:pt x="12289" y="4512"/>
                            </a:lnTo>
                            <a:lnTo>
                              <a:pt x="12289" y="8359"/>
                            </a:lnTo>
                            <a:close/>
                            <a:moveTo>
                              <a:pt x="11875" y="17679"/>
                            </a:moveTo>
                            <a:lnTo>
                              <a:pt x="12230" y="17679"/>
                            </a:lnTo>
                            <a:lnTo>
                              <a:pt x="12230" y="18271"/>
                            </a:lnTo>
                            <a:cubicBezTo>
                              <a:pt x="12171" y="18419"/>
                              <a:pt x="12092" y="18567"/>
                              <a:pt x="12053" y="18567"/>
                            </a:cubicBezTo>
                            <a:cubicBezTo>
                              <a:pt x="12013" y="18567"/>
                              <a:pt x="11934" y="18641"/>
                              <a:pt x="11895" y="18641"/>
                            </a:cubicBezTo>
                            <a:cubicBezTo>
                              <a:pt x="11776" y="18641"/>
                              <a:pt x="11678" y="18493"/>
                              <a:pt x="11599" y="18197"/>
                            </a:cubicBezTo>
                            <a:cubicBezTo>
                              <a:pt x="11520" y="17901"/>
                              <a:pt x="11500" y="17384"/>
                              <a:pt x="11500" y="16718"/>
                            </a:cubicBezTo>
                            <a:cubicBezTo>
                              <a:pt x="11500" y="16052"/>
                              <a:pt x="11540" y="15608"/>
                              <a:pt x="11599" y="15312"/>
                            </a:cubicBezTo>
                            <a:cubicBezTo>
                              <a:pt x="11658" y="15016"/>
                              <a:pt x="11757" y="14868"/>
                              <a:pt x="11875" y="14868"/>
                            </a:cubicBezTo>
                            <a:cubicBezTo>
                              <a:pt x="11954" y="14868"/>
                              <a:pt x="12013" y="14942"/>
                              <a:pt x="12072" y="15090"/>
                            </a:cubicBezTo>
                            <a:cubicBezTo>
                              <a:pt x="12132" y="15238"/>
                              <a:pt x="12151" y="15386"/>
                              <a:pt x="12171" y="15608"/>
                            </a:cubicBezTo>
                            <a:lnTo>
                              <a:pt x="12684" y="15238"/>
                            </a:lnTo>
                            <a:cubicBezTo>
                              <a:pt x="12644" y="14795"/>
                              <a:pt x="12605" y="14499"/>
                              <a:pt x="12546" y="14203"/>
                            </a:cubicBezTo>
                            <a:cubicBezTo>
                              <a:pt x="12487" y="13907"/>
                              <a:pt x="12408" y="13759"/>
                              <a:pt x="12309" y="13611"/>
                            </a:cubicBezTo>
                            <a:cubicBezTo>
                              <a:pt x="12210" y="13463"/>
                              <a:pt x="12072" y="13389"/>
                              <a:pt x="11895" y="13389"/>
                            </a:cubicBezTo>
                            <a:cubicBezTo>
                              <a:pt x="11698" y="13389"/>
                              <a:pt x="11540" y="13463"/>
                              <a:pt x="11441" y="13685"/>
                            </a:cubicBezTo>
                            <a:cubicBezTo>
                              <a:pt x="11303" y="13981"/>
                              <a:pt x="11185" y="14351"/>
                              <a:pt x="11106" y="14868"/>
                            </a:cubicBezTo>
                            <a:cubicBezTo>
                              <a:pt x="11027" y="15386"/>
                              <a:pt x="10987" y="15978"/>
                              <a:pt x="10987" y="16644"/>
                            </a:cubicBezTo>
                            <a:cubicBezTo>
                              <a:pt x="10987" y="17310"/>
                              <a:pt x="11027" y="17901"/>
                              <a:pt x="11086" y="18419"/>
                            </a:cubicBezTo>
                            <a:cubicBezTo>
                              <a:pt x="11145" y="18937"/>
                              <a:pt x="11264" y="19307"/>
                              <a:pt x="11382" y="19603"/>
                            </a:cubicBezTo>
                            <a:cubicBezTo>
                              <a:pt x="11500" y="19899"/>
                              <a:pt x="11678" y="19973"/>
                              <a:pt x="11875" y="19973"/>
                            </a:cubicBezTo>
                            <a:cubicBezTo>
                              <a:pt x="12033" y="19973"/>
                              <a:pt x="12171" y="19899"/>
                              <a:pt x="12289" y="19751"/>
                            </a:cubicBezTo>
                            <a:cubicBezTo>
                              <a:pt x="12408" y="19603"/>
                              <a:pt x="12546" y="19307"/>
                              <a:pt x="12704" y="18937"/>
                            </a:cubicBezTo>
                            <a:lnTo>
                              <a:pt x="12704" y="16200"/>
                            </a:lnTo>
                            <a:lnTo>
                              <a:pt x="11895" y="16200"/>
                            </a:lnTo>
                            <a:lnTo>
                              <a:pt x="11895" y="17679"/>
                            </a:lnTo>
                            <a:close/>
                            <a:moveTo>
                              <a:pt x="13808" y="13537"/>
                            </a:moveTo>
                            <a:cubicBezTo>
                              <a:pt x="13532" y="13537"/>
                              <a:pt x="13315" y="13833"/>
                              <a:pt x="13157" y="14425"/>
                            </a:cubicBezTo>
                            <a:cubicBezTo>
                              <a:pt x="12999" y="15016"/>
                              <a:pt x="12921" y="15830"/>
                              <a:pt x="12921" y="16866"/>
                            </a:cubicBezTo>
                            <a:cubicBezTo>
                              <a:pt x="12921" y="17605"/>
                              <a:pt x="12960" y="18197"/>
                              <a:pt x="13039" y="18715"/>
                            </a:cubicBezTo>
                            <a:cubicBezTo>
                              <a:pt x="13118" y="19233"/>
                              <a:pt x="13216" y="19603"/>
                              <a:pt x="13335" y="19825"/>
                            </a:cubicBezTo>
                            <a:cubicBezTo>
                              <a:pt x="13453" y="20047"/>
                              <a:pt x="13611" y="20195"/>
                              <a:pt x="13808" y="20195"/>
                            </a:cubicBezTo>
                            <a:cubicBezTo>
                              <a:pt x="14005" y="20195"/>
                              <a:pt x="14144" y="20047"/>
                              <a:pt x="14282" y="19825"/>
                            </a:cubicBezTo>
                            <a:cubicBezTo>
                              <a:pt x="14420" y="19603"/>
                              <a:pt x="14499" y="19159"/>
                              <a:pt x="14578" y="18715"/>
                            </a:cubicBezTo>
                            <a:cubicBezTo>
                              <a:pt x="14656" y="18271"/>
                              <a:pt x="14676" y="17605"/>
                              <a:pt x="14676" y="16866"/>
                            </a:cubicBezTo>
                            <a:cubicBezTo>
                              <a:pt x="14676" y="15830"/>
                              <a:pt x="14597" y="15016"/>
                              <a:pt x="14439" y="14499"/>
                            </a:cubicBezTo>
                            <a:cubicBezTo>
                              <a:pt x="14282" y="13981"/>
                              <a:pt x="14084" y="13537"/>
                              <a:pt x="13808" y="13537"/>
                            </a:cubicBezTo>
                            <a:close/>
                            <a:moveTo>
                              <a:pt x="14065" y="18197"/>
                            </a:moveTo>
                            <a:cubicBezTo>
                              <a:pt x="14005" y="18493"/>
                              <a:pt x="13907" y="18641"/>
                              <a:pt x="13808" y="18641"/>
                            </a:cubicBezTo>
                            <a:cubicBezTo>
                              <a:pt x="13690" y="18641"/>
                              <a:pt x="13611" y="18493"/>
                              <a:pt x="13552" y="18197"/>
                            </a:cubicBezTo>
                            <a:cubicBezTo>
                              <a:pt x="13493" y="17901"/>
                              <a:pt x="13453" y="17458"/>
                              <a:pt x="13453" y="16792"/>
                            </a:cubicBezTo>
                            <a:cubicBezTo>
                              <a:pt x="13453" y="16126"/>
                              <a:pt x="13493" y="15682"/>
                              <a:pt x="13552" y="15386"/>
                            </a:cubicBezTo>
                            <a:cubicBezTo>
                              <a:pt x="13611" y="15090"/>
                              <a:pt x="13710" y="14942"/>
                              <a:pt x="13808" y="14942"/>
                            </a:cubicBezTo>
                            <a:cubicBezTo>
                              <a:pt x="13927" y="14942"/>
                              <a:pt x="14005" y="15090"/>
                              <a:pt x="14065" y="15386"/>
                            </a:cubicBezTo>
                            <a:cubicBezTo>
                              <a:pt x="14124" y="15682"/>
                              <a:pt x="14163" y="16126"/>
                              <a:pt x="14163" y="16718"/>
                            </a:cubicBezTo>
                            <a:cubicBezTo>
                              <a:pt x="14163" y="17458"/>
                              <a:pt x="14144" y="17975"/>
                              <a:pt x="14065" y="18197"/>
                            </a:cubicBezTo>
                            <a:close/>
                            <a:moveTo>
                              <a:pt x="10021" y="4364"/>
                            </a:moveTo>
                            <a:cubicBezTo>
                              <a:pt x="9745" y="4364"/>
                              <a:pt x="9528" y="4660"/>
                              <a:pt x="9370" y="5252"/>
                            </a:cubicBezTo>
                            <a:cubicBezTo>
                              <a:pt x="9212" y="5844"/>
                              <a:pt x="9133" y="6658"/>
                              <a:pt x="9133" y="7693"/>
                            </a:cubicBezTo>
                            <a:cubicBezTo>
                              <a:pt x="9133" y="8433"/>
                              <a:pt x="9173" y="9025"/>
                              <a:pt x="9252" y="9542"/>
                            </a:cubicBezTo>
                            <a:cubicBezTo>
                              <a:pt x="9330" y="10060"/>
                              <a:pt x="9429" y="10430"/>
                              <a:pt x="9547" y="10652"/>
                            </a:cubicBezTo>
                            <a:cubicBezTo>
                              <a:pt x="9666" y="10874"/>
                              <a:pt x="9824" y="11022"/>
                              <a:pt x="10021" y="11022"/>
                            </a:cubicBezTo>
                            <a:cubicBezTo>
                              <a:pt x="10218" y="11022"/>
                              <a:pt x="10356" y="10874"/>
                              <a:pt x="10494" y="10652"/>
                            </a:cubicBezTo>
                            <a:cubicBezTo>
                              <a:pt x="10632" y="10430"/>
                              <a:pt x="10711" y="9986"/>
                              <a:pt x="10790" y="9542"/>
                            </a:cubicBezTo>
                            <a:cubicBezTo>
                              <a:pt x="10869" y="9099"/>
                              <a:pt x="10889" y="8433"/>
                              <a:pt x="10889" y="7693"/>
                            </a:cubicBezTo>
                            <a:cubicBezTo>
                              <a:pt x="10889" y="6658"/>
                              <a:pt x="10810" y="5844"/>
                              <a:pt x="10652" y="5326"/>
                            </a:cubicBezTo>
                            <a:cubicBezTo>
                              <a:pt x="10494" y="4808"/>
                              <a:pt x="10317" y="4364"/>
                              <a:pt x="10021" y="4364"/>
                            </a:cubicBezTo>
                            <a:close/>
                            <a:moveTo>
                              <a:pt x="10297" y="9025"/>
                            </a:moveTo>
                            <a:cubicBezTo>
                              <a:pt x="10238" y="9321"/>
                              <a:pt x="10139" y="9468"/>
                              <a:pt x="10041" y="9468"/>
                            </a:cubicBezTo>
                            <a:cubicBezTo>
                              <a:pt x="9922" y="9468"/>
                              <a:pt x="9843" y="9321"/>
                              <a:pt x="9784" y="9025"/>
                            </a:cubicBezTo>
                            <a:cubicBezTo>
                              <a:pt x="9725" y="8729"/>
                              <a:pt x="9685" y="8285"/>
                              <a:pt x="9685" y="7619"/>
                            </a:cubicBezTo>
                            <a:cubicBezTo>
                              <a:pt x="9685" y="6953"/>
                              <a:pt x="9725" y="6510"/>
                              <a:pt x="9784" y="6214"/>
                            </a:cubicBezTo>
                            <a:cubicBezTo>
                              <a:pt x="9843" y="5918"/>
                              <a:pt x="9942" y="5770"/>
                              <a:pt x="10041" y="5770"/>
                            </a:cubicBezTo>
                            <a:cubicBezTo>
                              <a:pt x="10159" y="5770"/>
                              <a:pt x="10238" y="5918"/>
                              <a:pt x="10297" y="6214"/>
                            </a:cubicBezTo>
                            <a:cubicBezTo>
                              <a:pt x="10356" y="6510"/>
                              <a:pt x="10396" y="6953"/>
                              <a:pt x="10396" y="7545"/>
                            </a:cubicBezTo>
                            <a:cubicBezTo>
                              <a:pt x="10376" y="8285"/>
                              <a:pt x="10356" y="8803"/>
                              <a:pt x="10297" y="9025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inline>
          </w:drawing>
        </mc:Choice>
        <mc:Fallback>
          <w:pict>
            <v:shape w14:anchorId="7702BCCB" id="Фигура" o:spid="_x0000_s1026" alt="логотип" style="width:109.5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" path="m9863,13537v-276,,-493,296,-651,888c9054,15016,8975,15830,8975,16866v,739,40,1331,119,1849c9173,19233,9271,19603,9390,19825v118,222,276,370,473,370c10060,20195,10198,20047,10336,19825v139,-222,217,-666,296,-1110c10711,18271,10731,17605,10731,16866v,-1036,-79,-1850,-237,-2367c10336,13981,10139,13537,9863,13537xm10139,18197v-59,296,-158,444,-256,444c9764,18641,9685,18493,9626,18197v-59,-296,-98,-739,-98,-1405c9528,16126,9567,15682,9626,15386v59,-296,158,-444,257,-444c10001,14942,10080,15090,10139,15386v59,296,99,740,99,1332c10218,17458,10198,17975,10139,18197xm8009,10800r532,l8541,8137,9192,4438r-572,l8285,6584,7950,4438r-572,l8029,8137r,2663l8009,10800xm13690,8211r39,c13769,8211,13828,8285,13867,8359v20,74,60,222,99,518l14242,10800r592,l14578,8951v-20,-74,-40,-222,-79,-370c14459,8433,14439,8285,14420,8211v-20,-74,-79,-148,-138,-222c14361,7915,14420,7841,14459,7767v79,-148,119,-370,158,-592c14656,6953,14676,6584,14676,6288v,-370,-20,-740,-79,-1036c14538,4956,14479,4808,14400,4660v-79,-148,-217,-148,-375,-148l13157,4512r,6362l13690,10874r,-2663xm13690,5770r237,c14025,5770,14084,5844,14124,5918v39,74,59,296,59,444c14183,6510,14163,6658,14144,6732v-20,73,-60,147,-79,221c14005,7027,13946,7027,13927,7027r-217,l13710,5770r-20,xm5504,5696r-1263,l4241,962c4241,444,4123,,3985,l1775,c1637,,1519,444,1519,962r,4734l256,5696c118,5696,,6140,,6658r,8284c,15460,118,15904,256,15904r1263,l1519,20638v,518,118,962,256,962l3985,21600v138,,256,-444,256,-962l4241,15904r1263,c5642,15904,5760,15460,5760,14942r,-8284c5760,6140,5661,5696,5504,5696xm8048,13611r-532,l7516,19973r1341,l8857,18419r-809,l8048,13611xm17379,15756r-336,-2145l16471,13611r651,3699l17122,19973r533,l17655,17310r651,-3699l17734,13611r-355,2145xm19332,13611r-868,l18464,19973r532,l18996,17605r296,c19509,17605,19667,17458,19765,17088v99,-370,158,-888,158,-1480c19923,15016,19884,14499,19785,14129v-98,-370,-276,-518,-453,-518xm19332,16126v-40,148,-119,222,-217,222l18976,16348r,-1406l19134,14942v99,,158,74,198,222c19371,15312,19391,15460,19391,15682v,148,-20,370,-59,444xm14795,15238r532,l15327,20047r533,l15860,15238r532,l16392,13685r-1597,l14795,15238xm20693,18567r,-1257l21501,17310r,-1332l20693,15978r,-1036l21580,14942r,-1331l20180,13611r,6362l21600,19973r,-1406l20693,18567xm12289,8359v,370,-19,592,-79,814c12151,9395,12092,9468,11993,9468v-98,,-157,-73,-217,-295c11717,8951,11698,8729,11698,8359r,-3847l11185,4512r,3773c11185,8581,11204,8951,11224,9395v20,221,59,517,118,739c11402,10356,11461,10578,11520,10652v59,148,138,222,237,222c11855,10874,11954,10948,12033,10948v138,,256,-74,375,-222c12487,10652,12546,10430,12625,10208v59,-222,118,-518,138,-887c12782,8951,12802,8655,12802,8285r,-3773l12289,4512r,3847xm11875,17679r355,l12230,18271v-59,148,-138,296,-177,296c12013,18567,11934,18641,11895,18641v-119,,-217,-148,-296,-444c11520,17901,11500,17384,11500,16718v,-666,40,-1110,99,-1406c11658,15016,11757,14868,11875,14868v79,,138,74,197,222c12132,15238,12151,15386,12171,15608r513,-370c12644,14795,12605,14499,12546,14203v-59,-296,-138,-444,-237,-592c12210,13463,12072,13389,11895,13389v-197,,-355,74,-454,296c11303,13981,11185,14351,11106,14868v-79,518,-119,1110,-119,1776c10987,17310,11027,17901,11086,18419v59,518,178,888,296,1184c11500,19899,11678,19973,11875,19973v158,,296,-74,414,-222c12408,19603,12546,19307,12704,18937r,-2737l11895,16200r,1479l11875,17679xm13808,13537v-276,,-493,296,-651,888c12999,15016,12921,15830,12921,16866v,739,39,1331,118,1849c13118,19233,13216,19603,13335,19825v118,222,276,370,473,370c14005,20195,14144,20047,14282,19825v138,-222,217,-666,296,-1110c14656,18271,14676,17605,14676,16866v,-1036,-79,-1850,-237,-2367c14282,13981,14084,13537,13808,13537xm14065,18197v-60,296,-158,444,-257,444c13690,18641,13611,18493,13552,18197v-59,-296,-99,-739,-99,-1405c13453,16126,13493,15682,13552,15386v59,-296,158,-444,256,-444c13927,14942,14005,15090,14065,15386v59,296,98,740,98,1332c14163,17458,14144,17975,14065,18197xm10021,4364v-276,,-493,296,-651,888c9212,5844,9133,6658,9133,7693v,740,40,1332,119,1849c9330,10060,9429,10430,9547,10652v119,222,277,370,474,370c10218,11022,10356,10874,10494,10652v138,-222,217,-666,296,-1110c10869,9099,10889,8433,10889,7693v,-1035,-79,-1849,-237,-2367c10494,4808,10317,4364,10021,4364xm10297,9025v-59,296,-158,443,-256,443c9922,9468,9843,9321,9784,9025v-59,-296,-99,-740,-99,-1406c9685,6953,9725,6510,9784,6214v59,-296,158,-444,257,-444c10159,5770,10238,5918,10297,6214v59,296,99,739,99,1331c10376,8285,10356,8803,10297,9025xe" fillcolor="#60b966 [3205]" stroked="f" strokeweight="1pt">
              <v:stroke miterlimit="4" joinstyle="miter"/>
              <v:path arrowok="t" o:extrusionok="f" o:connecttype="custom" o:connectlocs="695326,185421;695326,185421;695326,185421;695326,185421" o:connectangles="0,90,180,270"/>
              <w10:anchorlock/>
            </v:shape>
          </w:pict>
        </mc:Fallback>
      </mc:AlternateContent>
    </w:r>
    <w:r w:rsidRPr="00495014">
      <w:rPr>
        <w:noProof/>
        <w:lang w:bidi="ru-RU"/>
      </w:rPr>
      <mc:AlternateContent>
        <mc:Choice Requires="wpg">
          <w:drawing>
            <wp:anchor distT="0" distB="0" distL="114300" distR="114300" simplePos="0" relativeHeight="251729920" behindDoc="0" locked="0" layoutInCell="1" allowOverlap="1" wp14:anchorId="0183A058" wp14:editId="31AB05B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0" cy="905256"/>
              <wp:effectExtent l="0" t="0" r="0" b="9525"/>
              <wp:wrapNone/>
              <wp:docPr id="45" name="Группа 4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52" name="Фигура"/>
                      <wps:cNvSpPr/>
                      <wps:spPr>
                        <a:xfrm>
                          <a:off x="0" y="0"/>
                          <a:ext cx="25082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3" name="Прямоугольник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4" name="Прямоугольник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5C15EB" id="Группа 45" o:spid="_x0000_s1026" style="position:absolute;margin-left:0;margin-top:0;width:540pt;height:71.3pt;z-index:251729920;mso-width-percent:1000;mso-position-horizontal:center;mso-position-horizontal-relative:page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">
              <v:shape id="Фигура" o:spid="_x0000_s1027" style="position:absolute;width:25082;height:828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8d8d8 [2732]" stroked="f" strokeweight="1pt">
                <v:stroke miterlimit="4" joinstyle="miter"/>
                <v:path arrowok="t" o:extrusionok="f" o:connecttype="custom" o:connectlocs="1254125,414021;1254125,414021;1254125,414021;1254125,414021" o:connectangles="0,90,180,270"/>
              </v:shape>
              <v:rect id="Прямоугольник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" fillcolor="#264d2b [3204]" stroked="f" strokeweight="1pt">
                <v:stroke miterlimit="4"/>
                <v:textbox inset="3pt,3pt,3pt,3pt"/>
              </v:rect>
              <v:rect id="Прямоугольник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" fillcolor="#60b966 [3205]" stroked="f" strokeweight="1pt">
                <v:stroke miterlimit="4"/>
                <v:textbox inset="3pt,3pt,3pt,3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079C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C3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10675B0"/>
    <w:multiLevelType w:val="hybridMultilevel"/>
    <w:tmpl w:val="08866F0C"/>
    <w:lvl w:ilvl="0" w:tplc="87869B7E">
      <w:start w:val="1"/>
      <w:numFmt w:val="bullet"/>
      <w:pStyle w:val="4"/>
      <w:lvlText w:val=""/>
      <w:lvlJc w:val="left"/>
      <w:pPr>
        <w:ind w:left="720" w:hanging="360"/>
      </w:pPr>
      <w:rPr>
        <w:rFonts w:ascii="Symbol" w:hAnsi="Symbol" w:hint="default"/>
        <w:color w:val="5E5E5E" w:themeColor="tex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0354"/>
    <w:multiLevelType w:val="hybridMultilevel"/>
    <w:tmpl w:val="A1281CDC"/>
    <w:lvl w:ilvl="0" w:tplc="AEA2F03A">
      <w:start w:val="1"/>
      <w:numFmt w:val="bullet"/>
      <w:pStyle w:val="3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3D15"/>
    <w:multiLevelType w:val="hybridMultilevel"/>
    <w:tmpl w:val="6A4EB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F57AF7"/>
    <w:multiLevelType w:val="multilevel"/>
    <w:tmpl w:val="929C0FC4"/>
    <w:styleLink w:val="a"/>
    <w:lvl w:ilvl="0">
      <w:start w:val="1"/>
      <w:numFmt w:val="bullet"/>
      <w:pStyle w:val="a0"/>
      <w:lvlText w:val=""/>
      <w:lvlJc w:val="left"/>
      <w:pPr>
        <w:ind w:left="530" w:hanging="360"/>
      </w:pPr>
      <w:rPr>
        <w:rFonts w:ascii="Symbol" w:hAnsi="Symbol" w:hint="default"/>
        <w:color w:val="60B966" w:themeColor="accent2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hint="default"/>
        <w:color w:val="60B966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70EA1"/>
    <w:multiLevelType w:val="multilevel"/>
    <w:tmpl w:val="EDC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A5AD5"/>
    <w:multiLevelType w:val="hybridMultilevel"/>
    <w:tmpl w:val="BD20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77AFC"/>
    <w:multiLevelType w:val="hybridMultilevel"/>
    <w:tmpl w:val="22A46128"/>
    <w:lvl w:ilvl="0" w:tplc="94AE65E6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  <w:color w:val="264D2B" w:themeColor="accent1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547C4"/>
    <w:multiLevelType w:val="hybridMultilevel"/>
    <w:tmpl w:val="D0644C9E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63C8E"/>
    <w:multiLevelType w:val="multilevel"/>
    <w:tmpl w:val="24FE7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2B3981"/>
    <w:multiLevelType w:val="hybridMultilevel"/>
    <w:tmpl w:val="8ABE26DE"/>
    <w:lvl w:ilvl="0" w:tplc="04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  <w:color w:val="60B966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9448EF"/>
    <w:multiLevelType w:val="hybridMultilevel"/>
    <w:tmpl w:val="20941740"/>
    <w:lvl w:ilvl="0" w:tplc="5F42D17E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  <w:color w:val="60B966" w:themeColor="accen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455C71"/>
    <w:multiLevelType w:val="multilevel"/>
    <w:tmpl w:val="3138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6A566A"/>
    <w:multiLevelType w:val="multilevel"/>
    <w:tmpl w:val="CE1C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6C7223"/>
    <w:multiLevelType w:val="hybridMultilevel"/>
    <w:tmpl w:val="02A4B1C2"/>
    <w:lvl w:ilvl="0" w:tplc="7F66E1C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961B0"/>
    <w:multiLevelType w:val="multilevel"/>
    <w:tmpl w:val="8EA6EA72"/>
    <w:lvl w:ilvl="0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5E5E5E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095000"/>
    <w:multiLevelType w:val="hybridMultilevel"/>
    <w:tmpl w:val="BFA4A880"/>
    <w:lvl w:ilvl="0" w:tplc="D4C08AD8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60B966" w:themeColor="accent2"/>
      </w:rPr>
    </w:lvl>
    <w:lvl w:ilvl="1" w:tplc="FFEA3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60B966" w:themeColor="accent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10E397A"/>
    <w:multiLevelType w:val="hybridMultilevel"/>
    <w:tmpl w:val="1A22FF1E"/>
    <w:lvl w:ilvl="0" w:tplc="E3B4F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C61C8"/>
    <w:multiLevelType w:val="hybridMultilevel"/>
    <w:tmpl w:val="1D2EE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C6158E"/>
    <w:multiLevelType w:val="multilevel"/>
    <w:tmpl w:val="2430A412"/>
    <w:styleLink w:val="a2"/>
    <w:lvl w:ilvl="0">
      <w:start w:val="1"/>
      <w:numFmt w:val="decimal"/>
      <w:pStyle w:val="a3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pStyle w:val="21"/>
      <w:lvlText w:val="%2."/>
      <w:lvlJc w:val="left"/>
      <w:pPr>
        <w:ind w:left="1152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3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84" w:hanging="288"/>
      </w:pPr>
      <w:rPr>
        <w:rFonts w:hint="default"/>
      </w:rPr>
    </w:lvl>
  </w:abstractNum>
  <w:abstractNum w:abstractNumId="39" w15:restartNumberingAfterBreak="0">
    <w:nsid w:val="619D08C4"/>
    <w:multiLevelType w:val="hybridMultilevel"/>
    <w:tmpl w:val="46326D84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630E3"/>
    <w:multiLevelType w:val="hybridMultilevel"/>
    <w:tmpl w:val="82E6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1"/>
  </w:num>
  <w:num w:numId="3">
    <w:abstractNumId w:val="13"/>
  </w:num>
  <w:num w:numId="4">
    <w:abstractNumId w:val="17"/>
  </w:num>
  <w:num w:numId="5">
    <w:abstractNumId w:val="15"/>
  </w:num>
  <w:num w:numId="6">
    <w:abstractNumId w:val="5"/>
  </w:num>
  <w:num w:numId="7">
    <w:abstractNumId w:val="36"/>
  </w:num>
  <w:num w:numId="8">
    <w:abstractNumId w:val="30"/>
  </w:num>
  <w:num w:numId="9">
    <w:abstractNumId w:val="34"/>
  </w:num>
  <w:num w:numId="10">
    <w:abstractNumId w:val="33"/>
  </w:num>
  <w:num w:numId="11">
    <w:abstractNumId w:val="25"/>
  </w:num>
  <w:num w:numId="12">
    <w:abstractNumId w:val="39"/>
  </w:num>
  <w:num w:numId="13">
    <w:abstractNumId w:val="11"/>
  </w:num>
  <w:num w:numId="14">
    <w:abstractNumId w:val="31"/>
  </w:num>
  <w:num w:numId="15">
    <w:abstractNumId w:val="28"/>
  </w:num>
  <w:num w:numId="16">
    <w:abstractNumId w:val="12"/>
  </w:num>
  <w:num w:numId="17">
    <w:abstractNumId w:val="14"/>
  </w:num>
  <w:num w:numId="18">
    <w:abstractNumId w:val="27"/>
  </w:num>
  <w:num w:numId="19">
    <w:abstractNumId w:val="26"/>
  </w:num>
  <w:num w:numId="20">
    <w:abstractNumId w:val="29"/>
  </w:num>
  <w:num w:numId="21">
    <w:abstractNumId w:val="6"/>
  </w:num>
  <w:num w:numId="22">
    <w:abstractNumId w:val="32"/>
  </w:num>
  <w:num w:numId="23">
    <w:abstractNumId w:val="20"/>
  </w:num>
  <w:num w:numId="24">
    <w:abstractNumId w:val="9"/>
  </w:num>
  <w:num w:numId="25">
    <w:abstractNumId w:val="40"/>
  </w:num>
  <w:num w:numId="26">
    <w:abstractNumId w:val="22"/>
  </w:num>
  <w:num w:numId="27">
    <w:abstractNumId w:val="19"/>
  </w:num>
  <w:num w:numId="28">
    <w:abstractNumId w:val="21"/>
  </w:num>
  <w:num w:numId="29">
    <w:abstractNumId w:val="16"/>
  </w:num>
  <w:num w:numId="30">
    <w:abstractNumId w:val="4"/>
  </w:num>
  <w:num w:numId="31">
    <w:abstractNumId w:val="26"/>
    <w:lvlOverride w:ilvl="0">
      <w:startOverride w:val="1"/>
    </w:lvlOverride>
  </w:num>
  <w:num w:numId="32">
    <w:abstractNumId w:val="26"/>
    <w:lvlOverride w:ilvl="0">
      <w:startOverride w:val="1"/>
    </w:lvlOverride>
  </w:num>
  <w:num w:numId="33">
    <w:abstractNumId w:val="10"/>
  </w:num>
  <w:num w:numId="34">
    <w:abstractNumId w:val="18"/>
  </w:num>
  <w:num w:numId="35">
    <w:abstractNumId w:val="3"/>
  </w:num>
  <w:num w:numId="36">
    <w:abstractNumId w:val="2"/>
  </w:num>
  <w:num w:numId="37">
    <w:abstractNumId w:val="26"/>
    <w:lvlOverride w:ilvl="0">
      <w:startOverride w:val="1"/>
    </w:lvlOverride>
  </w:num>
  <w:num w:numId="38">
    <w:abstractNumId w:val="1"/>
  </w:num>
  <w:num w:numId="39">
    <w:abstractNumId w:val="7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</w:num>
  <w:num w:numId="42">
    <w:abstractNumId w:val="38"/>
  </w:num>
  <w:num w:numId="43">
    <w:abstractNumId w:val="0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24"/>
  </w:num>
  <w:num w:numId="48">
    <w:abstractNumId w:val="37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33"/>
    <w:rsid w:val="00003B75"/>
    <w:rsid w:val="000048CB"/>
    <w:rsid w:val="00007C26"/>
    <w:rsid w:val="0002674F"/>
    <w:rsid w:val="000446E1"/>
    <w:rsid w:val="00061AD5"/>
    <w:rsid w:val="000656AE"/>
    <w:rsid w:val="00066733"/>
    <w:rsid w:val="000A7CCA"/>
    <w:rsid w:val="000D5219"/>
    <w:rsid w:val="000F6C90"/>
    <w:rsid w:val="0011677C"/>
    <w:rsid w:val="00121CCF"/>
    <w:rsid w:val="00123565"/>
    <w:rsid w:val="00127D78"/>
    <w:rsid w:val="001327F4"/>
    <w:rsid w:val="00135DEF"/>
    <w:rsid w:val="0014729A"/>
    <w:rsid w:val="00174F40"/>
    <w:rsid w:val="001900D7"/>
    <w:rsid w:val="00191D63"/>
    <w:rsid w:val="00191DD0"/>
    <w:rsid w:val="00193F0D"/>
    <w:rsid w:val="00194685"/>
    <w:rsid w:val="001A2376"/>
    <w:rsid w:val="001A3F3A"/>
    <w:rsid w:val="001C468D"/>
    <w:rsid w:val="001D5B2D"/>
    <w:rsid w:val="001D7E33"/>
    <w:rsid w:val="001E6CEB"/>
    <w:rsid w:val="00201773"/>
    <w:rsid w:val="00213709"/>
    <w:rsid w:val="00233C92"/>
    <w:rsid w:val="0024119E"/>
    <w:rsid w:val="00241A86"/>
    <w:rsid w:val="00276F32"/>
    <w:rsid w:val="00277281"/>
    <w:rsid w:val="0029115B"/>
    <w:rsid w:val="00297A58"/>
    <w:rsid w:val="002B0F79"/>
    <w:rsid w:val="00311990"/>
    <w:rsid w:val="00316D58"/>
    <w:rsid w:val="00325DA0"/>
    <w:rsid w:val="003320D6"/>
    <w:rsid w:val="0034364A"/>
    <w:rsid w:val="00352790"/>
    <w:rsid w:val="00377792"/>
    <w:rsid w:val="003860AA"/>
    <w:rsid w:val="00391A7B"/>
    <w:rsid w:val="00404562"/>
    <w:rsid w:val="004120C2"/>
    <w:rsid w:val="00425C02"/>
    <w:rsid w:val="00435F2E"/>
    <w:rsid w:val="00436C33"/>
    <w:rsid w:val="00450BBB"/>
    <w:rsid w:val="00495014"/>
    <w:rsid w:val="004A09FC"/>
    <w:rsid w:val="004C32B5"/>
    <w:rsid w:val="004C595B"/>
    <w:rsid w:val="004E2FE1"/>
    <w:rsid w:val="00502E99"/>
    <w:rsid w:val="00513443"/>
    <w:rsid w:val="00515192"/>
    <w:rsid w:val="00522168"/>
    <w:rsid w:val="005235DF"/>
    <w:rsid w:val="00541367"/>
    <w:rsid w:val="005426A5"/>
    <w:rsid w:val="00545E74"/>
    <w:rsid w:val="005703D1"/>
    <w:rsid w:val="00585480"/>
    <w:rsid w:val="005B45F0"/>
    <w:rsid w:val="005C4E71"/>
    <w:rsid w:val="005C6747"/>
    <w:rsid w:val="005D3ADE"/>
    <w:rsid w:val="005E14D5"/>
    <w:rsid w:val="005E6AAF"/>
    <w:rsid w:val="00631541"/>
    <w:rsid w:val="00663A5E"/>
    <w:rsid w:val="00667F8D"/>
    <w:rsid w:val="0067461F"/>
    <w:rsid w:val="006A4307"/>
    <w:rsid w:val="006B2F2B"/>
    <w:rsid w:val="006E497E"/>
    <w:rsid w:val="00701D7A"/>
    <w:rsid w:val="00714A9A"/>
    <w:rsid w:val="007237D4"/>
    <w:rsid w:val="00743D10"/>
    <w:rsid w:val="00751BCB"/>
    <w:rsid w:val="007630F2"/>
    <w:rsid w:val="007707EE"/>
    <w:rsid w:val="007820AA"/>
    <w:rsid w:val="00792405"/>
    <w:rsid w:val="007A3E5A"/>
    <w:rsid w:val="007A4B7E"/>
    <w:rsid w:val="007B6B58"/>
    <w:rsid w:val="007D34D0"/>
    <w:rsid w:val="007E3455"/>
    <w:rsid w:val="007F1E4B"/>
    <w:rsid w:val="007F3CE4"/>
    <w:rsid w:val="007F3D82"/>
    <w:rsid w:val="00803C56"/>
    <w:rsid w:val="0080551C"/>
    <w:rsid w:val="00824D55"/>
    <w:rsid w:val="00825C8A"/>
    <w:rsid w:val="00847081"/>
    <w:rsid w:val="00852BBD"/>
    <w:rsid w:val="008553BB"/>
    <w:rsid w:val="0088045F"/>
    <w:rsid w:val="008A4365"/>
    <w:rsid w:val="008A60B8"/>
    <w:rsid w:val="008A6ABB"/>
    <w:rsid w:val="008F1194"/>
    <w:rsid w:val="009128D7"/>
    <w:rsid w:val="009210EA"/>
    <w:rsid w:val="0092600A"/>
    <w:rsid w:val="009358CF"/>
    <w:rsid w:val="00935DD1"/>
    <w:rsid w:val="00945B9D"/>
    <w:rsid w:val="009544F4"/>
    <w:rsid w:val="00974A50"/>
    <w:rsid w:val="00976E3D"/>
    <w:rsid w:val="009A2D2F"/>
    <w:rsid w:val="009C31D9"/>
    <w:rsid w:val="009E4B73"/>
    <w:rsid w:val="009E65E3"/>
    <w:rsid w:val="00A119C5"/>
    <w:rsid w:val="00A1430A"/>
    <w:rsid w:val="00A22F8A"/>
    <w:rsid w:val="00A4190C"/>
    <w:rsid w:val="00A43F3A"/>
    <w:rsid w:val="00A9160B"/>
    <w:rsid w:val="00A95523"/>
    <w:rsid w:val="00A95895"/>
    <w:rsid w:val="00AA5233"/>
    <w:rsid w:val="00AB78D1"/>
    <w:rsid w:val="00AC11E8"/>
    <w:rsid w:val="00B012AE"/>
    <w:rsid w:val="00B04624"/>
    <w:rsid w:val="00B05BBE"/>
    <w:rsid w:val="00B17E13"/>
    <w:rsid w:val="00B6591A"/>
    <w:rsid w:val="00B731DB"/>
    <w:rsid w:val="00B74568"/>
    <w:rsid w:val="00B86DBD"/>
    <w:rsid w:val="00B91A00"/>
    <w:rsid w:val="00B91C35"/>
    <w:rsid w:val="00BB2437"/>
    <w:rsid w:val="00BB647D"/>
    <w:rsid w:val="00BD6B67"/>
    <w:rsid w:val="00C026D3"/>
    <w:rsid w:val="00C328F5"/>
    <w:rsid w:val="00C56DC6"/>
    <w:rsid w:val="00C56DCA"/>
    <w:rsid w:val="00CA3BE4"/>
    <w:rsid w:val="00CE03B5"/>
    <w:rsid w:val="00CE3304"/>
    <w:rsid w:val="00CF7269"/>
    <w:rsid w:val="00D06101"/>
    <w:rsid w:val="00D073F1"/>
    <w:rsid w:val="00D11E77"/>
    <w:rsid w:val="00D237A2"/>
    <w:rsid w:val="00D273DB"/>
    <w:rsid w:val="00D30F4A"/>
    <w:rsid w:val="00D50E05"/>
    <w:rsid w:val="00D5153F"/>
    <w:rsid w:val="00D71C9E"/>
    <w:rsid w:val="00DD1468"/>
    <w:rsid w:val="00DD2790"/>
    <w:rsid w:val="00DF21FF"/>
    <w:rsid w:val="00DF5141"/>
    <w:rsid w:val="00E231A0"/>
    <w:rsid w:val="00E23B8F"/>
    <w:rsid w:val="00E24036"/>
    <w:rsid w:val="00E25BC6"/>
    <w:rsid w:val="00E45FAF"/>
    <w:rsid w:val="00E61D53"/>
    <w:rsid w:val="00E6596E"/>
    <w:rsid w:val="00E667B3"/>
    <w:rsid w:val="00E67BE4"/>
    <w:rsid w:val="00E82221"/>
    <w:rsid w:val="00EA1406"/>
    <w:rsid w:val="00EA5FA7"/>
    <w:rsid w:val="00ED244A"/>
    <w:rsid w:val="00ED77F4"/>
    <w:rsid w:val="00EF043F"/>
    <w:rsid w:val="00EF3DC3"/>
    <w:rsid w:val="00EF627F"/>
    <w:rsid w:val="00F01696"/>
    <w:rsid w:val="00F26EB3"/>
    <w:rsid w:val="00F81CC4"/>
    <w:rsid w:val="00F823AD"/>
    <w:rsid w:val="00F90CA2"/>
    <w:rsid w:val="00F94789"/>
    <w:rsid w:val="00FA27A5"/>
    <w:rsid w:val="00FA61CB"/>
    <w:rsid w:val="00FB1147"/>
    <w:rsid w:val="00FB13F4"/>
    <w:rsid w:val="00FB6417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70FB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2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ED244A"/>
    <w:rPr>
      <w:rFonts w:cs="Times New Roman (Body CS)"/>
      <w:color w:val="000000" w:themeColor="text1"/>
      <w:sz w:val="18"/>
    </w:rPr>
  </w:style>
  <w:style w:type="paragraph" w:styleId="1">
    <w:name w:val="heading 1"/>
    <w:basedOn w:val="a4"/>
    <w:next w:val="a4"/>
    <w:link w:val="10"/>
    <w:uiPriority w:val="9"/>
    <w:qFormat/>
    <w:rsid w:val="00193F0D"/>
    <w:pPr>
      <w:spacing w:line="240" w:lineRule="auto"/>
      <w:outlineLvl w:val="0"/>
    </w:pPr>
    <w:rPr>
      <w:rFonts w:asciiTheme="majorHAnsi" w:hAnsiTheme="majorHAnsi"/>
      <w:color w:val="264D2B" w:themeColor="accent1"/>
      <w:sz w:val="36"/>
    </w:rPr>
  </w:style>
  <w:style w:type="paragraph" w:styleId="22">
    <w:name w:val="heading 2"/>
    <w:basedOn w:val="a4"/>
    <w:next w:val="a4"/>
    <w:link w:val="23"/>
    <w:uiPriority w:val="9"/>
    <w:qFormat/>
    <w:rsid w:val="00F01696"/>
    <w:pPr>
      <w:keepNext/>
      <w:keepLines/>
      <w:outlineLvl w:val="1"/>
    </w:pPr>
    <w:rPr>
      <w:rFonts w:eastAsiaTheme="majorEastAsia" w:cstheme="majorBidi"/>
      <w:b/>
      <w:caps/>
      <w:color w:val="FFFFFF" w:themeColor="background1"/>
      <w:sz w:val="28"/>
      <w:szCs w:val="26"/>
    </w:rPr>
  </w:style>
  <w:style w:type="paragraph" w:styleId="30">
    <w:name w:val="heading 3"/>
    <w:basedOn w:val="a4"/>
    <w:next w:val="a4"/>
    <w:link w:val="31"/>
    <w:uiPriority w:val="9"/>
    <w:qFormat/>
    <w:rsid w:val="00F01696"/>
    <w:pPr>
      <w:keepNext/>
      <w:keepLines/>
      <w:spacing w:after="0"/>
      <w:outlineLvl w:val="2"/>
    </w:pPr>
    <w:rPr>
      <w:rFonts w:eastAsiaTheme="majorEastAsia" w:cstheme="majorBidi"/>
      <w:b/>
      <w:caps/>
      <w:color w:val="132615" w:themeColor="accent1" w:themeShade="7F"/>
      <w:sz w:val="16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"/>
    <w:rsid w:val="005E14D5"/>
    <w:rPr>
      <w:rFonts w:asciiTheme="majorHAnsi" w:hAnsiTheme="majorHAnsi" w:cs="Times New Roman (Body CS)"/>
      <w:color w:val="264D2B" w:themeColor="accent1"/>
      <w:sz w:val="36"/>
    </w:rPr>
  </w:style>
  <w:style w:type="paragraph" w:styleId="a8">
    <w:name w:val="header"/>
    <w:basedOn w:val="a4"/>
    <w:link w:val="a9"/>
    <w:uiPriority w:val="99"/>
    <w:semiHidden/>
    <w:rsid w:val="009544F4"/>
    <w:pPr>
      <w:spacing w:after="0" w:line="240" w:lineRule="auto"/>
    </w:pPr>
  </w:style>
  <w:style w:type="character" w:customStyle="1" w:styleId="a9">
    <w:name w:val="Верхний колонтитул Знак"/>
    <w:basedOn w:val="a5"/>
    <w:link w:val="a8"/>
    <w:uiPriority w:val="99"/>
    <w:semiHidden/>
    <w:rsid w:val="009544F4"/>
    <w:rPr>
      <w:rFonts w:cs="Times New Roman (Body CS)"/>
      <w:color w:val="000000" w:themeColor="text1"/>
    </w:rPr>
  </w:style>
  <w:style w:type="paragraph" w:styleId="aa">
    <w:name w:val="footer"/>
    <w:basedOn w:val="a4"/>
    <w:link w:val="ab"/>
    <w:uiPriority w:val="99"/>
    <w:semiHidden/>
    <w:rsid w:val="009544F4"/>
    <w:pPr>
      <w:spacing w:after="0" w:line="240" w:lineRule="auto"/>
    </w:pPr>
    <w:rPr>
      <w:color w:val="FFFFFF" w:themeColor="background1"/>
    </w:rPr>
  </w:style>
  <w:style w:type="character" w:customStyle="1" w:styleId="ab">
    <w:name w:val="Нижний колонтитул Знак"/>
    <w:basedOn w:val="a5"/>
    <w:link w:val="aa"/>
    <w:uiPriority w:val="99"/>
    <w:semiHidden/>
    <w:rsid w:val="009544F4"/>
    <w:rPr>
      <w:rFonts w:cs="Times New Roman (Body CS)"/>
      <w:color w:val="FFFFFF" w:themeColor="background1"/>
    </w:rPr>
  </w:style>
  <w:style w:type="table" w:styleId="ac">
    <w:name w:val="Table Grid"/>
    <w:basedOn w:val="a6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2">
    <w:name w:val="Plain Table 3"/>
    <w:basedOn w:val="a6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d">
    <w:name w:val="Placeholder Text"/>
    <w:basedOn w:val="a5"/>
    <w:uiPriority w:val="99"/>
    <w:semiHidden/>
    <w:rsid w:val="00CE03B5"/>
    <w:rPr>
      <w:color w:val="808080"/>
    </w:rPr>
  </w:style>
  <w:style w:type="paragraph" w:styleId="ae">
    <w:name w:val="Title"/>
    <w:basedOn w:val="a4"/>
    <w:next w:val="a4"/>
    <w:link w:val="af"/>
    <w:uiPriority w:val="10"/>
    <w:qFormat/>
    <w:rsid w:val="00ED244A"/>
    <w:pPr>
      <w:spacing w:after="0" w:line="240" w:lineRule="auto"/>
    </w:pPr>
    <w:rPr>
      <w:rFonts w:asciiTheme="majorHAnsi" w:hAnsiTheme="majorHAnsi"/>
      <w:color w:val="264D2B" w:themeColor="accent1"/>
      <w:sz w:val="56"/>
    </w:rPr>
  </w:style>
  <w:style w:type="character" w:customStyle="1" w:styleId="af">
    <w:name w:val="Заголовок Знак"/>
    <w:basedOn w:val="a5"/>
    <w:link w:val="ae"/>
    <w:uiPriority w:val="10"/>
    <w:rsid w:val="00ED244A"/>
    <w:rPr>
      <w:rFonts w:asciiTheme="majorHAnsi" w:hAnsiTheme="majorHAnsi" w:cs="Times New Roman (Body CS)"/>
      <w:color w:val="264D2B" w:themeColor="accent1"/>
      <w:sz w:val="56"/>
    </w:rPr>
  </w:style>
  <w:style w:type="paragraph" w:styleId="af0">
    <w:name w:val="Subtitle"/>
    <w:basedOn w:val="a4"/>
    <w:next w:val="a4"/>
    <w:link w:val="af1"/>
    <w:uiPriority w:val="11"/>
    <w:qFormat/>
    <w:rsid w:val="00ED244A"/>
    <w:pPr>
      <w:spacing w:after="0" w:line="240" w:lineRule="auto"/>
    </w:pPr>
    <w:rPr>
      <w:color w:val="7F7F7F" w:themeColor="text1" w:themeTint="80"/>
      <w:sz w:val="56"/>
    </w:rPr>
  </w:style>
  <w:style w:type="character" w:customStyle="1" w:styleId="af1">
    <w:name w:val="Подзаголовок Знак"/>
    <w:basedOn w:val="a5"/>
    <w:link w:val="af0"/>
    <w:uiPriority w:val="11"/>
    <w:rsid w:val="00ED244A"/>
    <w:rPr>
      <w:rFonts w:cs="Times New Roman (Body CS)"/>
      <w:color w:val="7F7F7F" w:themeColor="text1" w:themeTint="80"/>
      <w:sz w:val="56"/>
    </w:rPr>
  </w:style>
  <w:style w:type="paragraph" w:customStyle="1" w:styleId="a0">
    <w:name w:val="Маркеры"/>
    <w:basedOn w:val="a4"/>
    <w:next w:val="a4"/>
    <w:uiPriority w:val="12"/>
    <w:qFormat/>
    <w:rsid w:val="00123565"/>
    <w:pPr>
      <w:numPr>
        <w:numId w:val="39"/>
      </w:numPr>
      <w:pBdr>
        <w:top w:val="single" w:sz="12" w:space="6" w:color="60B966" w:themeColor="accent2"/>
        <w:bottom w:val="single" w:sz="12" w:space="6" w:color="60B966" w:themeColor="accent2"/>
      </w:pBdr>
    </w:pPr>
  </w:style>
  <w:style w:type="character" w:styleId="af2">
    <w:name w:val="Strong"/>
    <w:basedOn w:val="a5"/>
    <w:uiPriority w:val="22"/>
    <w:qFormat/>
    <w:rsid w:val="005E6AAF"/>
    <w:rPr>
      <w:b/>
      <w:bCs/>
      <w:color w:val="264D2B" w:themeColor="accent1"/>
    </w:rPr>
  </w:style>
  <w:style w:type="paragraph" w:customStyle="1" w:styleId="a3">
    <w:name w:val="Числа"/>
    <w:basedOn w:val="a4"/>
    <w:next w:val="a4"/>
    <w:uiPriority w:val="13"/>
    <w:qFormat/>
    <w:rsid w:val="00123565"/>
    <w:pPr>
      <w:numPr>
        <w:numId w:val="42"/>
      </w:numPr>
    </w:pPr>
  </w:style>
  <w:style w:type="paragraph" w:styleId="24">
    <w:name w:val="Quote"/>
    <w:basedOn w:val="a4"/>
    <w:next w:val="a4"/>
    <w:link w:val="25"/>
    <w:uiPriority w:val="29"/>
    <w:semiHidden/>
    <w:qFormat/>
    <w:rsid w:val="00743D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5"/>
    <w:link w:val="24"/>
    <w:uiPriority w:val="29"/>
    <w:semiHidden/>
    <w:rsid w:val="00DF5141"/>
    <w:rPr>
      <w:rFonts w:cs="Times New Roman (Body CS)"/>
      <w:i/>
      <w:iCs/>
      <w:color w:val="404040" w:themeColor="text1" w:themeTint="BF"/>
    </w:rPr>
  </w:style>
  <w:style w:type="paragraph" w:customStyle="1" w:styleId="af3">
    <w:name w:val="Текст таблицы"/>
    <w:basedOn w:val="a4"/>
    <w:next w:val="a4"/>
    <w:link w:val="af4"/>
    <w:uiPriority w:val="17"/>
    <w:qFormat/>
    <w:rsid w:val="00CF7269"/>
    <w:pPr>
      <w:spacing w:after="0" w:line="240" w:lineRule="auto"/>
    </w:pPr>
    <w:rPr>
      <w:sz w:val="16"/>
    </w:rPr>
  </w:style>
  <w:style w:type="paragraph" w:customStyle="1" w:styleId="11">
    <w:name w:val="Заголовок диаграммы 1"/>
    <w:basedOn w:val="a4"/>
    <w:uiPriority w:val="15"/>
    <w:qFormat/>
    <w:rsid w:val="007A3E5A"/>
    <w:pPr>
      <w:spacing w:before="120" w:after="60" w:line="240" w:lineRule="auto"/>
    </w:pPr>
    <w:rPr>
      <w:rFonts w:cstheme="minorBidi"/>
      <w:b/>
      <w:color w:val="264D2B" w:themeColor="accent1"/>
      <w:sz w:val="24"/>
    </w:rPr>
  </w:style>
  <w:style w:type="paragraph" w:customStyle="1" w:styleId="a1">
    <w:name w:val="Маркер диаграммы"/>
    <w:basedOn w:val="a4"/>
    <w:uiPriority w:val="16"/>
    <w:qFormat/>
    <w:rsid w:val="007A3E5A"/>
    <w:pPr>
      <w:numPr>
        <w:numId w:val="33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26">
    <w:name w:val="Заголовок диаграммы 2"/>
    <w:basedOn w:val="a4"/>
    <w:uiPriority w:val="15"/>
    <w:qFormat/>
    <w:rsid w:val="007A3E5A"/>
    <w:pPr>
      <w:spacing w:before="120" w:after="60" w:line="240" w:lineRule="auto"/>
    </w:pPr>
    <w:rPr>
      <w:rFonts w:cstheme="minorBidi"/>
      <w:b/>
      <w:color w:val="60B966" w:themeColor="accent2"/>
      <w:sz w:val="24"/>
    </w:rPr>
  </w:style>
  <w:style w:type="paragraph" w:customStyle="1" w:styleId="20">
    <w:name w:val="Маркер диаграммы 2"/>
    <w:basedOn w:val="a4"/>
    <w:uiPriority w:val="16"/>
    <w:qFormat/>
    <w:rsid w:val="007A3E5A"/>
    <w:pPr>
      <w:numPr>
        <w:numId w:val="34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33">
    <w:name w:val="Заголовок диаграммы 3"/>
    <w:basedOn w:val="a4"/>
    <w:uiPriority w:val="15"/>
    <w:qFormat/>
    <w:rsid w:val="007A3E5A"/>
    <w:pPr>
      <w:spacing w:before="120" w:after="60" w:line="240" w:lineRule="auto"/>
    </w:pPr>
    <w:rPr>
      <w:rFonts w:cstheme="minorBidi"/>
      <w:b/>
      <w:color w:val="A6A6A6" w:themeColor="background1" w:themeShade="A6"/>
      <w:sz w:val="24"/>
    </w:rPr>
  </w:style>
  <w:style w:type="paragraph" w:customStyle="1" w:styleId="3">
    <w:name w:val="Маркер диаграммы 3"/>
    <w:basedOn w:val="a4"/>
    <w:uiPriority w:val="16"/>
    <w:qFormat/>
    <w:rsid w:val="007A3E5A"/>
    <w:pPr>
      <w:numPr>
        <w:numId w:val="35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40">
    <w:name w:val="Заголовок диаграммы 4"/>
    <w:basedOn w:val="a4"/>
    <w:uiPriority w:val="15"/>
    <w:qFormat/>
    <w:rsid w:val="007A3E5A"/>
    <w:pPr>
      <w:spacing w:before="120" w:after="60" w:line="240" w:lineRule="auto"/>
    </w:pPr>
    <w:rPr>
      <w:rFonts w:cstheme="minorBidi"/>
      <w:b/>
      <w:color w:val="5E5E5E" w:themeColor="text2"/>
      <w:sz w:val="24"/>
    </w:rPr>
  </w:style>
  <w:style w:type="paragraph" w:customStyle="1" w:styleId="4">
    <w:name w:val="Маркер диаграммы 4"/>
    <w:basedOn w:val="a4"/>
    <w:uiPriority w:val="16"/>
    <w:qFormat/>
    <w:rsid w:val="007A3E5A"/>
    <w:pPr>
      <w:numPr>
        <w:numId w:val="36"/>
      </w:numPr>
      <w:spacing w:after="0" w:line="240" w:lineRule="auto"/>
      <w:ind w:left="284" w:hanging="284"/>
    </w:pPr>
    <w:rPr>
      <w:rFonts w:cstheme="minorBidi"/>
      <w:color w:val="595959" w:themeColor="text1" w:themeTint="A6"/>
      <w:sz w:val="20"/>
    </w:rPr>
  </w:style>
  <w:style w:type="numbering" w:customStyle="1" w:styleId="a">
    <w:name w:val="МаркированныйСписок"/>
    <w:uiPriority w:val="99"/>
    <w:rsid w:val="00352790"/>
    <w:pPr>
      <w:numPr>
        <w:numId w:val="39"/>
      </w:numPr>
    </w:pPr>
  </w:style>
  <w:style w:type="numbering" w:customStyle="1" w:styleId="a2">
    <w:name w:val="НумерованныйСписок"/>
    <w:uiPriority w:val="99"/>
    <w:rsid w:val="00DF21FF"/>
    <w:pPr>
      <w:numPr>
        <w:numId w:val="42"/>
      </w:numPr>
    </w:pPr>
  </w:style>
  <w:style w:type="paragraph" w:styleId="2">
    <w:name w:val="List Bullet 2"/>
    <w:basedOn w:val="a4"/>
    <w:uiPriority w:val="12"/>
    <w:qFormat/>
    <w:rsid w:val="00DF21FF"/>
    <w:pPr>
      <w:numPr>
        <w:ilvl w:val="1"/>
        <w:numId w:val="39"/>
      </w:numPr>
    </w:pPr>
  </w:style>
  <w:style w:type="character" w:customStyle="1" w:styleId="23">
    <w:name w:val="Заголовок 2 Знак"/>
    <w:basedOn w:val="a5"/>
    <w:link w:val="22"/>
    <w:uiPriority w:val="9"/>
    <w:rsid w:val="00F01696"/>
    <w:rPr>
      <w:rFonts w:eastAsiaTheme="majorEastAsia" w:cstheme="majorBidi"/>
      <w:b/>
      <w:caps/>
      <w:color w:val="FFFFFF" w:themeColor="background1"/>
      <w:sz w:val="28"/>
      <w:szCs w:val="26"/>
    </w:rPr>
  </w:style>
  <w:style w:type="paragraph" w:styleId="21">
    <w:name w:val="List Number 2"/>
    <w:basedOn w:val="a4"/>
    <w:uiPriority w:val="14"/>
    <w:unhideWhenUsed/>
    <w:qFormat/>
    <w:rsid w:val="00DF21FF"/>
    <w:pPr>
      <w:numPr>
        <w:ilvl w:val="1"/>
        <w:numId w:val="42"/>
      </w:numPr>
    </w:pPr>
  </w:style>
  <w:style w:type="character" w:customStyle="1" w:styleId="31">
    <w:name w:val="Заголовок 3 Знак"/>
    <w:basedOn w:val="a5"/>
    <w:link w:val="30"/>
    <w:uiPriority w:val="9"/>
    <w:rsid w:val="00F01696"/>
    <w:rPr>
      <w:rFonts w:eastAsiaTheme="majorEastAsia" w:cstheme="majorBidi"/>
      <w:b/>
      <w:caps/>
      <w:color w:val="132615" w:themeColor="accent1" w:themeShade="7F"/>
      <w:sz w:val="16"/>
      <w:szCs w:val="24"/>
    </w:rPr>
  </w:style>
  <w:style w:type="paragraph" w:customStyle="1" w:styleId="af5">
    <w:name w:val="Итог таблицы"/>
    <w:basedOn w:val="af3"/>
    <w:link w:val="af6"/>
    <w:uiPriority w:val="18"/>
    <w:qFormat/>
    <w:rsid w:val="00425C02"/>
    <w:rPr>
      <w:b/>
      <w:color w:val="FFFFFF" w:themeColor="background1"/>
    </w:rPr>
  </w:style>
  <w:style w:type="character" w:customStyle="1" w:styleId="af4">
    <w:name w:val="Текст таблицы (знак)"/>
    <w:basedOn w:val="a5"/>
    <w:link w:val="af3"/>
    <w:uiPriority w:val="17"/>
    <w:rsid w:val="005E14D5"/>
    <w:rPr>
      <w:rFonts w:cs="Times New Roman (Body CS)"/>
      <w:color w:val="000000" w:themeColor="text1"/>
      <w:sz w:val="16"/>
    </w:rPr>
  </w:style>
  <w:style w:type="character" w:customStyle="1" w:styleId="af6">
    <w:name w:val="Итог таблицы (знак)"/>
    <w:basedOn w:val="af4"/>
    <w:link w:val="af5"/>
    <w:uiPriority w:val="18"/>
    <w:rsid w:val="005E14D5"/>
    <w:rPr>
      <w:rFonts w:cs="Times New Roman (Body CS)"/>
      <w:b/>
      <w:color w:val="FFFFFF" w:themeColor="background1"/>
      <w:sz w:val="16"/>
    </w:rPr>
  </w:style>
  <w:style w:type="paragraph" w:styleId="af7">
    <w:name w:val="List Paragraph"/>
    <w:basedOn w:val="a4"/>
    <w:uiPriority w:val="34"/>
    <w:semiHidden/>
    <w:qFormat/>
    <w:rsid w:val="0051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rdamed.ru/services/lfk/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rdamed.ru/personal/lfk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41;&#1080;&#1079;&#1085;&#1077;&#1089;-&#1087;&#1083;&#1072;&#1085;%20(&#1084;&#1077;&#1076;&#1080;&#1094;&#1080;&#1085;&#1072;).dotx" TargetMode="External"/></Relationship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EA7A-8E11-4C0B-86E7-42F1757C03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60F1D-E0E7-4F03-AA2B-AC55CAD5D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D9FB68-32C9-4488-BDB0-00273754F156}">
  <ds:schemaRefs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A34E0C-4CB5-4700-99AF-D20B6387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Бизнес-план (медицина)</Template>
  <TotalTime>0</TotalTime>
  <Pages>8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2026-05-19T08:12:00Z</dcterms:created>
  <dcterms:modified xsi:type="dcterms:W3CDTF">2026-05-19T08:12:00Z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